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F3295">
      <w:pPr>
        <w:widowControl/>
        <w:wordWrap/>
        <w:spacing w:before="0" w:after="0" w:line="560" w:lineRule="exact"/>
        <w:ind w:firstLine="0"/>
        <w:jc w:val="left"/>
        <w:rPr>
          <w:color w:val="auto"/>
        </w:rPr>
      </w:pPr>
      <w:bookmarkStart w:id="12" w:name="_GoBack"/>
      <w:bookmarkEnd w:id="12"/>
      <w:r>
        <w:rPr>
          <w:rFonts w:ascii="Times New Roman" w:hAnsi="Times New Roman" w:eastAsia="黑体"/>
          <w:b w:val="0"/>
          <w:color w:val="auto"/>
          <w:sz w:val="32"/>
        </w:rPr>
        <w:t>附件1</w:t>
      </w:r>
    </w:p>
    <w:p w14:paraId="44FA8CA5">
      <w:pPr>
        <w:keepNext/>
        <w:widowControl/>
        <w:wordWrap/>
        <w:spacing w:before="120" w:after="60" w:line="440" w:lineRule="exact"/>
        <w:ind w:firstLine="0"/>
        <w:jc w:val="center"/>
        <w:rPr>
          <w:color w:val="auto"/>
        </w:rPr>
      </w:pPr>
      <w:r>
        <w:rPr>
          <w:rFonts w:ascii="Times New Roman" w:hAnsi="Times New Roman" w:eastAsia="黑体"/>
          <w:b w:val="0"/>
          <w:color w:val="auto"/>
          <w:sz w:val="24"/>
        </w:rPr>
        <w:t>表1-1　水源水检测项目（29项）</w:t>
      </w:r>
    </w:p>
    <w:tbl>
      <w:tblPr>
        <w:tblStyle w:val="33"/>
        <w:tblW w:w="100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1247"/>
        <w:gridCol w:w="3435"/>
        <w:gridCol w:w="2685"/>
        <w:gridCol w:w="2685"/>
      </w:tblGrid>
      <w:tr w14:paraId="440BE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blHeader/>
          <w:jc w:val="center"/>
        </w:trPr>
        <w:tc>
          <w:tcPr>
            <w:tcW w:w="1247" w:type="dxa"/>
            <w:shd w:val="clear" w:color="auto" w:fill="F2F2F2"/>
            <w:vAlign w:val="center"/>
          </w:tcPr>
          <w:p w14:paraId="471B0D2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435" w:type="dxa"/>
            <w:shd w:val="clear" w:color="auto" w:fill="F2F2F2"/>
            <w:vAlign w:val="center"/>
          </w:tcPr>
          <w:p w14:paraId="071DA03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检测项目</w:t>
            </w:r>
          </w:p>
        </w:tc>
        <w:tc>
          <w:tcPr>
            <w:tcW w:w="2685" w:type="dxa"/>
            <w:shd w:val="clear" w:color="auto" w:fill="F2F2F2"/>
            <w:vAlign w:val="center"/>
          </w:tcPr>
          <w:p w14:paraId="1AC7405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2685" w:type="dxa"/>
            <w:shd w:val="clear" w:color="auto" w:fill="F2F2F2"/>
            <w:vAlign w:val="center"/>
          </w:tcPr>
          <w:p w14:paraId="188C3ED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BC94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764042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3435" w:type="dxa"/>
            <w:vAlign w:val="center"/>
          </w:tcPr>
          <w:p w14:paraId="506B048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水温</w:t>
            </w:r>
          </w:p>
        </w:tc>
        <w:tc>
          <w:tcPr>
            <w:tcW w:w="2685" w:type="dxa"/>
            <w:vAlign w:val="center"/>
          </w:tcPr>
          <w:p w14:paraId="10C2670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℃</w:t>
            </w:r>
          </w:p>
        </w:tc>
        <w:tc>
          <w:tcPr>
            <w:tcW w:w="2685" w:type="dxa"/>
            <w:vAlign w:val="center"/>
          </w:tcPr>
          <w:p w14:paraId="4BF2B20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2FB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DAAE54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3435" w:type="dxa"/>
            <w:vAlign w:val="center"/>
          </w:tcPr>
          <w:p w14:paraId="4DEC2E0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pH值</w:t>
            </w:r>
          </w:p>
        </w:tc>
        <w:tc>
          <w:tcPr>
            <w:tcW w:w="2685" w:type="dxa"/>
            <w:vAlign w:val="center"/>
          </w:tcPr>
          <w:p w14:paraId="2B52C13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85" w:type="dxa"/>
            <w:vAlign w:val="center"/>
          </w:tcPr>
          <w:p w14:paraId="10C9065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12BC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CA2B71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3435" w:type="dxa"/>
            <w:vAlign w:val="center"/>
          </w:tcPr>
          <w:p w14:paraId="3573634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溶解氧</w:t>
            </w:r>
          </w:p>
        </w:tc>
        <w:tc>
          <w:tcPr>
            <w:tcW w:w="2685" w:type="dxa"/>
            <w:vAlign w:val="center"/>
          </w:tcPr>
          <w:p w14:paraId="1ACA79E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CC2B6E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1151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1BB610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3435" w:type="dxa"/>
            <w:vAlign w:val="center"/>
          </w:tcPr>
          <w:p w14:paraId="05A23B75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高锰酸盐指数</w:t>
            </w:r>
          </w:p>
        </w:tc>
        <w:tc>
          <w:tcPr>
            <w:tcW w:w="2685" w:type="dxa"/>
            <w:vAlign w:val="center"/>
          </w:tcPr>
          <w:p w14:paraId="786088F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B61183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4BFF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6B5E25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3435" w:type="dxa"/>
            <w:vAlign w:val="center"/>
          </w:tcPr>
          <w:p w14:paraId="1AB47F5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化学需氧量（COD）</w:t>
            </w:r>
          </w:p>
        </w:tc>
        <w:tc>
          <w:tcPr>
            <w:tcW w:w="2685" w:type="dxa"/>
            <w:vAlign w:val="center"/>
          </w:tcPr>
          <w:p w14:paraId="76B7E0A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14B0D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09FC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201D39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3435" w:type="dxa"/>
            <w:vAlign w:val="center"/>
          </w:tcPr>
          <w:p w14:paraId="596DDAD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五日生化需氧量（BOD₅）</w:t>
            </w:r>
          </w:p>
        </w:tc>
        <w:tc>
          <w:tcPr>
            <w:tcW w:w="2685" w:type="dxa"/>
            <w:vAlign w:val="center"/>
          </w:tcPr>
          <w:p w14:paraId="6DEEAE7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841976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863D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65D6C9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3435" w:type="dxa"/>
            <w:vAlign w:val="center"/>
          </w:tcPr>
          <w:p w14:paraId="1866EEC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氨氮（NH₃-N）</w:t>
            </w:r>
          </w:p>
        </w:tc>
        <w:tc>
          <w:tcPr>
            <w:tcW w:w="2685" w:type="dxa"/>
            <w:vAlign w:val="center"/>
          </w:tcPr>
          <w:p w14:paraId="2F93B52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5354CF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AD09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ADF611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3435" w:type="dxa"/>
            <w:vAlign w:val="center"/>
          </w:tcPr>
          <w:p w14:paraId="7356543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总磷（以P计）</w:t>
            </w:r>
          </w:p>
        </w:tc>
        <w:tc>
          <w:tcPr>
            <w:tcW w:w="2685" w:type="dxa"/>
            <w:vAlign w:val="center"/>
          </w:tcPr>
          <w:p w14:paraId="128C694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6EC893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640A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FB8AE5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3435" w:type="dxa"/>
            <w:vAlign w:val="center"/>
          </w:tcPr>
          <w:p w14:paraId="3DF4FE2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总氮（湖、库，以N计）</w:t>
            </w:r>
          </w:p>
        </w:tc>
        <w:tc>
          <w:tcPr>
            <w:tcW w:w="2685" w:type="dxa"/>
            <w:vAlign w:val="center"/>
          </w:tcPr>
          <w:p w14:paraId="3DCAD5E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46D4D2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B082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9BC523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3435" w:type="dxa"/>
            <w:vAlign w:val="center"/>
          </w:tcPr>
          <w:p w14:paraId="58796A5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铜</w:t>
            </w:r>
          </w:p>
        </w:tc>
        <w:tc>
          <w:tcPr>
            <w:tcW w:w="2685" w:type="dxa"/>
            <w:vAlign w:val="center"/>
          </w:tcPr>
          <w:p w14:paraId="64D25E3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3459B3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58C6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BDBAE9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11</w:t>
            </w:r>
          </w:p>
        </w:tc>
        <w:tc>
          <w:tcPr>
            <w:tcW w:w="3435" w:type="dxa"/>
            <w:vAlign w:val="center"/>
          </w:tcPr>
          <w:p w14:paraId="4C089BE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锌</w:t>
            </w:r>
          </w:p>
        </w:tc>
        <w:tc>
          <w:tcPr>
            <w:tcW w:w="2685" w:type="dxa"/>
            <w:vAlign w:val="center"/>
          </w:tcPr>
          <w:p w14:paraId="10A90E1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FC2439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92CA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8861DA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12</w:t>
            </w:r>
          </w:p>
        </w:tc>
        <w:tc>
          <w:tcPr>
            <w:tcW w:w="3435" w:type="dxa"/>
            <w:vAlign w:val="center"/>
          </w:tcPr>
          <w:p w14:paraId="3F4EAD6A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氟化物（以F⁻计）</w:t>
            </w:r>
          </w:p>
        </w:tc>
        <w:tc>
          <w:tcPr>
            <w:tcW w:w="2685" w:type="dxa"/>
            <w:vAlign w:val="center"/>
          </w:tcPr>
          <w:p w14:paraId="4CE6DD2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17DD32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38F9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ACC536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13</w:t>
            </w:r>
          </w:p>
        </w:tc>
        <w:tc>
          <w:tcPr>
            <w:tcW w:w="3435" w:type="dxa"/>
            <w:vAlign w:val="center"/>
          </w:tcPr>
          <w:p w14:paraId="2A61AD7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硒</w:t>
            </w:r>
          </w:p>
        </w:tc>
        <w:tc>
          <w:tcPr>
            <w:tcW w:w="2685" w:type="dxa"/>
            <w:vAlign w:val="center"/>
          </w:tcPr>
          <w:p w14:paraId="297DFA1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21FE56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8D3E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5F8371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14</w:t>
            </w:r>
          </w:p>
        </w:tc>
        <w:tc>
          <w:tcPr>
            <w:tcW w:w="3435" w:type="dxa"/>
            <w:vAlign w:val="center"/>
          </w:tcPr>
          <w:p w14:paraId="79047A3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砷</w:t>
            </w:r>
          </w:p>
        </w:tc>
        <w:tc>
          <w:tcPr>
            <w:tcW w:w="2685" w:type="dxa"/>
            <w:vAlign w:val="center"/>
          </w:tcPr>
          <w:p w14:paraId="0E2E8D6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7ADF5A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6CC9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8DAB73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3435" w:type="dxa"/>
            <w:vAlign w:val="center"/>
          </w:tcPr>
          <w:p w14:paraId="680D02F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汞</w:t>
            </w:r>
          </w:p>
        </w:tc>
        <w:tc>
          <w:tcPr>
            <w:tcW w:w="2685" w:type="dxa"/>
            <w:vAlign w:val="center"/>
          </w:tcPr>
          <w:p w14:paraId="3D88736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0083F7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EE78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025661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16</w:t>
            </w:r>
          </w:p>
        </w:tc>
        <w:tc>
          <w:tcPr>
            <w:tcW w:w="3435" w:type="dxa"/>
            <w:vAlign w:val="center"/>
          </w:tcPr>
          <w:p w14:paraId="40E61C3D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镉</w:t>
            </w:r>
          </w:p>
        </w:tc>
        <w:tc>
          <w:tcPr>
            <w:tcW w:w="2685" w:type="dxa"/>
            <w:vAlign w:val="center"/>
          </w:tcPr>
          <w:p w14:paraId="5BC35B4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240842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6032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71736B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17</w:t>
            </w:r>
          </w:p>
        </w:tc>
        <w:tc>
          <w:tcPr>
            <w:tcW w:w="3435" w:type="dxa"/>
            <w:vAlign w:val="center"/>
          </w:tcPr>
          <w:p w14:paraId="3CD73F0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铬（六价）</w:t>
            </w:r>
          </w:p>
        </w:tc>
        <w:tc>
          <w:tcPr>
            <w:tcW w:w="2685" w:type="dxa"/>
            <w:vAlign w:val="center"/>
          </w:tcPr>
          <w:p w14:paraId="26A0E74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12150A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3192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4E5627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18</w:t>
            </w:r>
          </w:p>
        </w:tc>
        <w:tc>
          <w:tcPr>
            <w:tcW w:w="3435" w:type="dxa"/>
            <w:vAlign w:val="center"/>
          </w:tcPr>
          <w:p w14:paraId="1427C95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铅</w:t>
            </w:r>
          </w:p>
        </w:tc>
        <w:tc>
          <w:tcPr>
            <w:tcW w:w="2685" w:type="dxa"/>
            <w:vAlign w:val="center"/>
          </w:tcPr>
          <w:p w14:paraId="2CE01C6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B5C851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4743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CA8F4D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19</w:t>
            </w:r>
          </w:p>
        </w:tc>
        <w:tc>
          <w:tcPr>
            <w:tcW w:w="3435" w:type="dxa"/>
            <w:vAlign w:val="center"/>
          </w:tcPr>
          <w:p w14:paraId="74AF748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氰化物（以CN⁻计）</w:t>
            </w:r>
          </w:p>
        </w:tc>
        <w:tc>
          <w:tcPr>
            <w:tcW w:w="2685" w:type="dxa"/>
            <w:vAlign w:val="center"/>
          </w:tcPr>
          <w:p w14:paraId="4FAF9F4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892A05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5A14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2D5FA0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20</w:t>
            </w:r>
          </w:p>
        </w:tc>
        <w:tc>
          <w:tcPr>
            <w:tcW w:w="3435" w:type="dxa"/>
            <w:vAlign w:val="center"/>
          </w:tcPr>
          <w:p w14:paraId="04EB067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挥发酚（以苯酚计）</w:t>
            </w:r>
          </w:p>
        </w:tc>
        <w:tc>
          <w:tcPr>
            <w:tcW w:w="2685" w:type="dxa"/>
            <w:vAlign w:val="center"/>
          </w:tcPr>
          <w:p w14:paraId="473CEAE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E2442B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A281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2BCB48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21</w:t>
            </w:r>
          </w:p>
        </w:tc>
        <w:tc>
          <w:tcPr>
            <w:tcW w:w="3435" w:type="dxa"/>
            <w:vAlign w:val="center"/>
          </w:tcPr>
          <w:p w14:paraId="2D4CDDD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石油类</w:t>
            </w:r>
          </w:p>
        </w:tc>
        <w:tc>
          <w:tcPr>
            <w:tcW w:w="2685" w:type="dxa"/>
            <w:vAlign w:val="center"/>
          </w:tcPr>
          <w:p w14:paraId="5F850D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B68C49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27B5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7C70AC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22</w:t>
            </w:r>
          </w:p>
        </w:tc>
        <w:tc>
          <w:tcPr>
            <w:tcW w:w="3435" w:type="dxa"/>
            <w:vAlign w:val="center"/>
          </w:tcPr>
          <w:p w14:paraId="4ED973B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阴离子表面活性剂</w:t>
            </w:r>
          </w:p>
        </w:tc>
        <w:tc>
          <w:tcPr>
            <w:tcW w:w="2685" w:type="dxa"/>
            <w:vAlign w:val="center"/>
          </w:tcPr>
          <w:p w14:paraId="450C8E8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908F86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B689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B1A79E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23</w:t>
            </w:r>
          </w:p>
        </w:tc>
        <w:tc>
          <w:tcPr>
            <w:tcW w:w="3435" w:type="dxa"/>
            <w:vAlign w:val="center"/>
          </w:tcPr>
          <w:p w14:paraId="629B359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硫化物</w:t>
            </w:r>
          </w:p>
        </w:tc>
        <w:tc>
          <w:tcPr>
            <w:tcW w:w="2685" w:type="dxa"/>
            <w:vAlign w:val="center"/>
          </w:tcPr>
          <w:p w14:paraId="3D587A3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CB08FF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C7B1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DE9F7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24</w:t>
            </w:r>
          </w:p>
        </w:tc>
        <w:tc>
          <w:tcPr>
            <w:tcW w:w="3435" w:type="dxa"/>
            <w:vAlign w:val="center"/>
          </w:tcPr>
          <w:p w14:paraId="767931FD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粪大肠菌群</w:t>
            </w:r>
          </w:p>
        </w:tc>
        <w:tc>
          <w:tcPr>
            <w:tcW w:w="2685" w:type="dxa"/>
            <w:vAlign w:val="center"/>
          </w:tcPr>
          <w:p w14:paraId="130F58F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个/L</w:t>
            </w:r>
          </w:p>
        </w:tc>
        <w:tc>
          <w:tcPr>
            <w:tcW w:w="2685" w:type="dxa"/>
            <w:vAlign w:val="center"/>
          </w:tcPr>
          <w:p w14:paraId="048E64F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9038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7B7F24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25</w:t>
            </w:r>
          </w:p>
        </w:tc>
        <w:tc>
          <w:tcPr>
            <w:tcW w:w="3435" w:type="dxa"/>
            <w:vAlign w:val="center"/>
          </w:tcPr>
          <w:p w14:paraId="68A46810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硫酸盐（以SO₄²⁻计）</w:t>
            </w:r>
          </w:p>
        </w:tc>
        <w:tc>
          <w:tcPr>
            <w:tcW w:w="2685" w:type="dxa"/>
            <w:vAlign w:val="center"/>
          </w:tcPr>
          <w:p w14:paraId="0899262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9B635E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31DB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0E18E8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26</w:t>
            </w:r>
          </w:p>
        </w:tc>
        <w:tc>
          <w:tcPr>
            <w:tcW w:w="3435" w:type="dxa"/>
            <w:vAlign w:val="center"/>
          </w:tcPr>
          <w:p w14:paraId="6A568A5A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氯化物（以Cl⁻计）</w:t>
            </w:r>
          </w:p>
        </w:tc>
        <w:tc>
          <w:tcPr>
            <w:tcW w:w="2685" w:type="dxa"/>
            <w:vAlign w:val="center"/>
          </w:tcPr>
          <w:p w14:paraId="0A6C5D6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FC7000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CD91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FA561B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27</w:t>
            </w:r>
          </w:p>
        </w:tc>
        <w:tc>
          <w:tcPr>
            <w:tcW w:w="3435" w:type="dxa"/>
            <w:vAlign w:val="center"/>
          </w:tcPr>
          <w:p w14:paraId="3D96232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硝酸盐（以N计）</w:t>
            </w:r>
          </w:p>
        </w:tc>
        <w:tc>
          <w:tcPr>
            <w:tcW w:w="2685" w:type="dxa"/>
            <w:vAlign w:val="center"/>
          </w:tcPr>
          <w:p w14:paraId="3A68A34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968849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408B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396B61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28</w:t>
            </w:r>
          </w:p>
        </w:tc>
        <w:tc>
          <w:tcPr>
            <w:tcW w:w="3435" w:type="dxa"/>
            <w:vAlign w:val="center"/>
          </w:tcPr>
          <w:p w14:paraId="7D3965C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铁</w:t>
            </w:r>
          </w:p>
        </w:tc>
        <w:tc>
          <w:tcPr>
            <w:tcW w:w="2685" w:type="dxa"/>
            <w:vAlign w:val="center"/>
          </w:tcPr>
          <w:p w14:paraId="314301F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B8B493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829A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91D580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29</w:t>
            </w:r>
          </w:p>
        </w:tc>
        <w:tc>
          <w:tcPr>
            <w:tcW w:w="3435" w:type="dxa"/>
            <w:vAlign w:val="center"/>
          </w:tcPr>
          <w:p w14:paraId="55941D30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锰</w:t>
            </w:r>
          </w:p>
        </w:tc>
        <w:tc>
          <w:tcPr>
            <w:tcW w:w="2685" w:type="dxa"/>
            <w:vAlign w:val="center"/>
          </w:tcPr>
          <w:p w14:paraId="61614A9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B1ECDC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</w:tbl>
    <w:p w14:paraId="45A590C0">
      <w:pPr>
        <w:spacing w:before="0" w:after="0" w:line="240" w:lineRule="exact"/>
        <w:rPr>
          <w:color w:val="auto"/>
        </w:rPr>
      </w:pPr>
      <w:r>
        <w:rPr>
          <w:color w:val="auto"/>
        </w:rPr>
        <w:br w:type="page"/>
      </w:r>
    </w:p>
    <w:p w14:paraId="5059B081">
      <w:pPr>
        <w:keepNext/>
        <w:widowControl/>
        <w:wordWrap/>
        <w:spacing w:before="120" w:after="60" w:line="440" w:lineRule="exact"/>
        <w:ind w:firstLine="0"/>
        <w:jc w:val="center"/>
        <w:rPr>
          <w:color w:val="auto"/>
        </w:rPr>
      </w:pPr>
      <w:r>
        <w:rPr>
          <w:rFonts w:ascii="Times New Roman" w:hAnsi="Times New Roman" w:eastAsia="黑体"/>
          <w:b w:val="0"/>
          <w:color w:val="auto"/>
          <w:sz w:val="24"/>
        </w:rPr>
        <w:t>表1-2　水厂出厂水及管网末梢水检测项目（97项）</w:t>
      </w:r>
    </w:p>
    <w:tbl>
      <w:tblPr>
        <w:tblStyle w:val="33"/>
        <w:tblW w:w="100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1247"/>
        <w:gridCol w:w="3435"/>
        <w:gridCol w:w="2685"/>
        <w:gridCol w:w="2685"/>
      </w:tblGrid>
      <w:tr w14:paraId="41317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shd w:val="clear" w:color="auto" w:fill="F2F2F2"/>
            <w:vAlign w:val="center"/>
          </w:tcPr>
          <w:p w14:paraId="782575F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435" w:type="dxa"/>
            <w:shd w:val="clear" w:color="auto" w:fill="F2F2F2"/>
            <w:vAlign w:val="center"/>
          </w:tcPr>
          <w:p w14:paraId="14C1EF3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检测项目</w:t>
            </w:r>
          </w:p>
        </w:tc>
        <w:tc>
          <w:tcPr>
            <w:tcW w:w="2685" w:type="dxa"/>
            <w:shd w:val="clear" w:color="auto" w:fill="F2F2F2"/>
            <w:vAlign w:val="center"/>
          </w:tcPr>
          <w:p w14:paraId="1C1C253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2685" w:type="dxa"/>
            <w:shd w:val="clear" w:color="auto" w:fill="F2F2F2"/>
            <w:vAlign w:val="center"/>
          </w:tcPr>
          <w:p w14:paraId="405A781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3E5D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F4C54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3435" w:type="dxa"/>
            <w:vAlign w:val="center"/>
          </w:tcPr>
          <w:p w14:paraId="6980FE9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总大肠菌群</w:t>
            </w:r>
          </w:p>
        </w:tc>
        <w:tc>
          <w:tcPr>
            <w:tcW w:w="2685" w:type="dxa"/>
            <w:vAlign w:val="center"/>
          </w:tcPr>
          <w:p w14:paraId="3B4526F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MPN/100mL</w:t>
            </w:r>
          </w:p>
        </w:tc>
        <w:tc>
          <w:tcPr>
            <w:tcW w:w="2685" w:type="dxa"/>
            <w:vAlign w:val="center"/>
          </w:tcPr>
          <w:p w14:paraId="2EC6424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C19A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872D9D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3435" w:type="dxa"/>
            <w:vAlign w:val="center"/>
          </w:tcPr>
          <w:p w14:paraId="45222DD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大肠埃希氏菌</w:t>
            </w:r>
          </w:p>
        </w:tc>
        <w:tc>
          <w:tcPr>
            <w:tcW w:w="2685" w:type="dxa"/>
            <w:vAlign w:val="center"/>
          </w:tcPr>
          <w:p w14:paraId="20ACE81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MPN/100mL</w:t>
            </w:r>
          </w:p>
        </w:tc>
        <w:tc>
          <w:tcPr>
            <w:tcW w:w="2685" w:type="dxa"/>
            <w:vAlign w:val="center"/>
          </w:tcPr>
          <w:p w14:paraId="0BDAC81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A0E8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2D6375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3435" w:type="dxa"/>
            <w:vAlign w:val="center"/>
          </w:tcPr>
          <w:p w14:paraId="44C41FF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菌落总数</w:t>
            </w:r>
          </w:p>
        </w:tc>
        <w:tc>
          <w:tcPr>
            <w:tcW w:w="2685" w:type="dxa"/>
            <w:vAlign w:val="center"/>
          </w:tcPr>
          <w:p w14:paraId="01E2DD9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CFU/mL</w:t>
            </w:r>
          </w:p>
        </w:tc>
        <w:tc>
          <w:tcPr>
            <w:tcW w:w="2685" w:type="dxa"/>
            <w:vAlign w:val="center"/>
          </w:tcPr>
          <w:p w14:paraId="37C0389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2AC6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EC484D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3435" w:type="dxa"/>
            <w:vAlign w:val="center"/>
          </w:tcPr>
          <w:p w14:paraId="392D4C8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砷</w:t>
            </w:r>
          </w:p>
        </w:tc>
        <w:tc>
          <w:tcPr>
            <w:tcW w:w="2685" w:type="dxa"/>
            <w:vAlign w:val="center"/>
          </w:tcPr>
          <w:p w14:paraId="030DC4A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9BF607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3BBD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9A195A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3435" w:type="dxa"/>
            <w:vAlign w:val="center"/>
          </w:tcPr>
          <w:p w14:paraId="1DC654B0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镉</w:t>
            </w:r>
          </w:p>
        </w:tc>
        <w:tc>
          <w:tcPr>
            <w:tcW w:w="2685" w:type="dxa"/>
            <w:vAlign w:val="center"/>
          </w:tcPr>
          <w:p w14:paraId="7BF0413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A5A194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7E46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38FFA6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3435" w:type="dxa"/>
            <w:vAlign w:val="center"/>
          </w:tcPr>
          <w:p w14:paraId="37DCDDF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铬（六价）</w:t>
            </w:r>
          </w:p>
        </w:tc>
        <w:tc>
          <w:tcPr>
            <w:tcW w:w="2685" w:type="dxa"/>
            <w:vAlign w:val="center"/>
          </w:tcPr>
          <w:p w14:paraId="1BC790A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F42678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C129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BDE82D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3435" w:type="dxa"/>
            <w:vAlign w:val="center"/>
          </w:tcPr>
          <w:p w14:paraId="724450B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铅</w:t>
            </w:r>
          </w:p>
        </w:tc>
        <w:tc>
          <w:tcPr>
            <w:tcW w:w="2685" w:type="dxa"/>
            <w:vAlign w:val="center"/>
          </w:tcPr>
          <w:p w14:paraId="73181F4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925BDA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96D6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B534E5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</w:t>
            </w:r>
          </w:p>
        </w:tc>
        <w:tc>
          <w:tcPr>
            <w:tcW w:w="3435" w:type="dxa"/>
            <w:vAlign w:val="center"/>
          </w:tcPr>
          <w:p w14:paraId="3BDAB75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汞</w:t>
            </w:r>
          </w:p>
        </w:tc>
        <w:tc>
          <w:tcPr>
            <w:tcW w:w="2685" w:type="dxa"/>
            <w:vAlign w:val="center"/>
          </w:tcPr>
          <w:p w14:paraId="23C0FE5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5762AD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7F64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628486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3435" w:type="dxa"/>
            <w:vAlign w:val="center"/>
          </w:tcPr>
          <w:p w14:paraId="3F24479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氰化物</w:t>
            </w:r>
          </w:p>
        </w:tc>
        <w:tc>
          <w:tcPr>
            <w:tcW w:w="2685" w:type="dxa"/>
            <w:vAlign w:val="center"/>
          </w:tcPr>
          <w:p w14:paraId="6034215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7EF33F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08F0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58039A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3435" w:type="dxa"/>
            <w:vAlign w:val="center"/>
          </w:tcPr>
          <w:p w14:paraId="3EACDA9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氟化物</w:t>
            </w:r>
          </w:p>
        </w:tc>
        <w:tc>
          <w:tcPr>
            <w:tcW w:w="2685" w:type="dxa"/>
            <w:vAlign w:val="center"/>
          </w:tcPr>
          <w:p w14:paraId="387A7F4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1714A1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5947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6E5396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11</w:t>
            </w:r>
          </w:p>
        </w:tc>
        <w:tc>
          <w:tcPr>
            <w:tcW w:w="3435" w:type="dxa"/>
            <w:vAlign w:val="center"/>
          </w:tcPr>
          <w:p w14:paraId="417F2BA5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硝酸盐（以N计）</w:t>
            </w:r>
          </w:p>
        </w:tc>
        <w:tc>
          <w:tcPr>
            <w:tcW w:w="2685" w:type="dxa"/>
            <w:vAlign w:val="center"/>
          </w:tcPr>
          <w:p w14:paraId="1E3D9B5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09FBD5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FBA0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8701B4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12</w:t>
            </w:r>
          </w:p>
        </w:tc>
        <w:tc>
          <w:tcPr>
            <w:tcW w:w="3435" w:type="dxa"/>
            <w:vAlign w:val="center"/>
          </w:tcPr>
          <w:p w14:paraId="050FFD3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三氯甲烷</w:t>
            </w:r>
          </w:p>
        </w:tc>
        <w:tc>
          <w:tcPr>
            <w:tcW w:w="2685" w:type="dxa"/>
            <w:vAlign w:val="center"/>
          </w:tcPr>
          <w:p w14:paraId="273D1A2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72BB1B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922E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6E06DB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13</w:t>
            </w:r>
          </w:p>
        </w:tc>
        <w:tc>
          <w:tcPr>
            <w:tcW w:w="3435" w:type="dxa"/>
            <w:vAlign w:val="center"/>
          </w:tcPr>
          <w:p w14:paraId="19ED9C6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一氯二溴甲烷</w:t>
            </w:r>
          </w:p>
        </w:tc>
        <w:tc>
          <w:tcPr>
            <w:tcW w:w="2685" w:type="dxa"/>
            <w:vAlign w:val="center"/>
          </w:tcPr>
          <w:p w14:paraId="584000A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470573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78B7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517CF1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14</w:t>
            </w:r>
          </w:p>
        </w:tc>
        <w:tc>
          <w:tcPr>
            <w:tcW w:w="3435" w:type="dxa"/>
            <w:vAlign w:val="center"/>
          </w:tcPr>
          <w:p w14:paraId="55021BA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二氯一溴甲烷</w:t>
            </w:r>
          </w:p>
        </w:tc>
        <w:tc>
          <w:tcPr>
            <w:tcW w:w="2685" w:type="dxa"/>
            <w:vAlign w:val="center"/>
          </w:tcPr>
          <w:p w14:paraId="7781638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CA729D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E948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071EC5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3435" w:type="dxa"/>
            <w:vAlign w:val="center"/>
          </w:tcPr>
          <w:p w14:paraId="079F4FF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三溴甲烷</w:t>
            </w:r>
          </w:p>
        </w:tc>
        <w:tc>
          <w:tcPr>
            <w:tcW w:w="2685" w:type="dxa"/>
            <w:vAlign w:val="center"/>
          </w:tcPr>
          <w:p w14:paraId="6A98274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A83639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2B96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E31EE6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16</w:t>
            </w:r>
          </w:p>
        </w:tc>
        <w:tc>
          <w:tcPr>
            <w:tcW w:w="3435" w:type="dxa"/>
            <w:vAlign w:val="center"/>
          </w:tcPr>
          <w:p w14:paraId="2171DD5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三卤甲烷</w:t>
            </w:r>
          </w:p>
        </w:tc>
        <w:tc>
          <w:tcPr>
            <w:tcW w:w="2685" w:type="dxa"/>
            <w:vAlign w:val="center"/>
          </w:tcPr>
          <w:p w14:paraId="0001C22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—</w:t>
            </w:r>
          </w:p>
        </w:tc>
        <w:tc>
          <w:tcPr>
            <w:tcW w:w="2685" w:type="dxa"/>
            <w:vAlign w:val="center"/>
          </w:tcPr>
          <w:p w14:paraId="0BD6450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571C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BC5585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17</w:t>
            </w:r>
          </w:p>
        </w:tc>
        <w:tc>
          <w:tcPr>
            <w:tcW w:w="3435" w:type="dxa"/>
            <w:vAlign w:val="center"/>
          </w:tcPr>
          <w:p w14:paraId="4C4AF61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二氯乙酸</w:t>
            </w:r>
          </w:p>
        </w:tc>
        <w:tc>
          <w:tcPr>
            <w:tcW w:w="2685" w:type="dxa"/>
            <w:vAlign w:val="center"/>
          </w:tcPr>
          <w:p w14:paraId="071863B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4BF2E3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F29B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07327D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18</w:t>
            </w:r>
          </w:p>
        </w:tc>
        <w:tc>
          <w:tcPr>
            <w:tcW w:w="3435" w:type="dxa"/>
            <w:vAlign w:val="center"/>
          </w:tcPr>
          <w:p w14:paraId="1AB8C20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三氯乙酸</w:t>
            </w:r>
          </w:p>
        </w:tc>
        <w:tc>
          <w:tcPr>
            <w:tcW w:w="2685" w:type="dxa"/>
            <w:vAlign w:val="center"/>
          </w:tcPr>
          <w:p w14:paraId="2F20049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0DD364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5E97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A4E215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19</w:t>
            </w:r>
          </w:p>
        </w:tc>
        <w:tc>
          <w:tcPr>
            <w:tcW w:w="3435" w:type="dxa"/>
            <w:vAlign w:val="center"/>
          </w:tcPr>
          <w:p w14:paraId="3CAE95DA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溴酸盐</w:t>
            </w:r>
          </w:p>
        </w:tc>
        <w:tc>
          <w:tcPr>
            <w:tcW w:w="2685" w:type="dxa"/>
            <w:vAlign w:val="center"/>
          </w:tcPr>
          <w:p w14:paraId="2364C3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1D82A6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BDF1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306570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20</w:t>
            </w:r>
          </w:p>
        </w:tc>
        <w:tc>
          <w:tcPr>
            <w:tcW w:w="3435" w:type="dxa"/>
            <w:vAlign w:val="center"/>
          </w:tcPr>
          <w:p w14:paraId="3179E3B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亚氯酸盐</w:t>
            </w:r>
          </w:p>
        </w:tc>
        <w:tc>
          <w:tcPr>
            <w:tcW w:w="2685" w:type="dxa"/>
            <w:vAlign w:val="center"/>
          </w:tcPr>
          <w:p w14:paraId="3A2FBB9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FE35FE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897B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5620E5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21</w:t>
            </w:r>
          </w:p>
        </w:tc>
        <w:tc>
          <w:tcPr>
            <w:tcW w:w="3435" w:type="dxa"/>
            <w:vAlign w:val="center"/>
          </w:tcPr>
          <w:p w14:paraId="507FD75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氯酸盐</w:t>
            </w:r>
          </w:p>
        </w:tc>
        <w:tc>
          <w:tcPr>
            <w:tcW w:w="2685" w:type="dxa"/>
            <w:vAlign w:val="center"/>
          </w:tcPr>
          <w:p w14:paraId="2B45043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7BB989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4717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86165D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22</w:t>
            </w:r>
          </w:p>
        </w:tc>
        <w:tc>
          <w:tcPr>
            <w:tcW w:w="3435" w:type="dxa"/>
            <w:vAlign w:val="center"/>
          </w:tcPr>
          <w:p w14:paraId="02AA4845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色度</w:t>
            </w:r>
          </w:p>
        </w:tc>
        <w:tc>
          <w:tcPr>
            <w:tcW w:w="2685" w:type="dxa"/>
            <w:vAlign w:val="center"/>
          </w:tcPr>
          <w:p w14:paraId="65D45BB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度</w:t>
            </w:r>
          </w:p>
        </w:tc>
        <w:tc>
          <w:tcPr>
            <w:tcW w:w="2685" w:type="dxa"/>
            <w:vAlign w:val="center"/>
          </w:tcPr>
          <w:p w14:paraId="738C04D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CCA9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C850F8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23</w:t>
            </w:r>
          </w:p>
        </w:tc>
        <w:tc>
          <w:tcPr>
            <w:tcW w:w="3435" w:type="dxa"/>
            <w:vAlign w:val="center"/>
          </w:tcPr>
          <w:p w14:paraId="21DD703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浑浊度</w:t>
            </w:r>
          </w:p>
        </w:tc>
        <w:tc>
          <w:tcPr>
            <w:tcW w:w="2685" w:type="dxa"/>
            <w:vAlign w:val="center"/>
          </w:tcPr>
          <w:p w14:paraId="354F048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NTU</w:t>
            </w:r>
          </w:p>
        </w:tc>
        <w:tc>
          <w:tcPr>
            <w:tcW w:w="2685" w:type="dxa"/>
            <w:vAlign w:val="center"/>
          </w:tcPr>
          <w:p w14:paraId="4EA1675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BDC7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3B01E9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24</w:t>
            </w:r>
          </w:p>
        </w:tc>
        <w:tc>
          <w:tcPr>
            <w:tcW w:w="3435" w:type="dxa"/>
            <w:vAlign w:val="center"/>
          </w:tcPr>
          <w:p w14:paraId="254D533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臭和味</w:t>
            </w:r>
          </w:p>
        </w:tc>
        <w:tc>
          <w:tcPr>
            <w:tcW w:w="2685" w:type="dxa"/>
            <w:vAlign w:val="center"/>
          </w:tcPr>
          <w:p w14:paraId="2F3C7A9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—</w:t>
            </w:r>
          </w:p>
        </w:tc>
        <w:tc>
          <w:tcPr>
            <w:tcW w:w="2685" w:type="dxa"/>
            <w:vAlign w:val="center"/>
          </w:tcPr>
          <w:p w14:paraId="2A2378F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CDBA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30D5B4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25</w:t>
            </w:r>
          </w:p>
        </w:tc>
        <w:tc>
          <w:tcPr>
            <w:tcW w:w="3435" w:type="dxa"/>
            <w:vAlign w:val="center"/>
          </w:tcPr>
          <w:p w14:paraId="6E9B85B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肉眼可见物</w:t>
            </w:r>
          </w:p>
        </w:tc>
        <w:tc>
          <w:tcPr>
            <w:tcW w:w="2685" w:type="dxa"/>
            <w:vAlign w:val="center"/>
          </w:tcPr>
          <w:p w14:paraId="640C274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—</w:t>
            </w:r>
          </w:p>
        </w:tc>
        <w:tc>
          <w:tcPr>
            <w:tcW w:w="2685" w:type="dxa"/>
            <w:vAlign w:val="center"/>
          </w:tcPr>
          <w:p w14:paraId="2019418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2509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6854C6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26</w:t>
            </w:r>
          </w:p>
        </w:tc>
        <w:tc>
          <w:tcPr>
            <w:tcW w:w="3435" w:type="dxa"/>
            <w:vAlign w:val="center"/>
          </w:tcPr>
          <w:p w14:paraId="476B31F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pH</w:t>
            </w:r>
          </w:p>
        </w:tc>
        <w:tc>
          <w:tcPr>
            <w:tcW w:w="2685" w:type="dxa"/>
            <w:vAlign w:val="center"/>
          </w:tcPr>
          <w:p w14:paraId="26177C3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无量纲</w:t>
            </w:r>
          </w:p>
        </w:tc>
        <w:tc>
          <w:tcPr>
            <w:tcW w:w="2685" w:type="dxa"/>
            <w:vAlign w:val="center"/>
          </w:tcPr>
          <w:p w14:paraId="171D6E2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6423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BCAF88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27</w:t>
            </w:r>
          </w:p>
        </w:tc>
        <w:tc>
          <w:tcPr>
            <w:tcW w:w="3435" w:type="dxa"/>
            <w:vAlign w:val="center"/>
          </w:tcPr>
          <w:p w14:paraId="0F66B20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铝</w:t>
            </w:r>
          </w:p>
        </w:tc>
        <w:tc>
          <w:tcPr>
            <w:tcW w:w="2685" w:type="dxa"/>
            <w:vAlign w:val="center"/>
          </w:tcPr>
          <w:p w14:paraId="201BAD3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76BC8F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9BC4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824F7A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28</w:t>
            </w:r>
          </w:p>
        </w:tc>
        <w:tc>
          <w:tcPr>
            <w:tcW w:w="3435" w:type="dxa"/>
            <w:vAlign w:val="center"/>
          </w:tcPr>
          <w:p w14:paraId="6AA8FA1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铁</w:t>
            </w:r>
          </w:p>
        </w:tc>
        <w:tc>
          <w:tcPr>
            <w:tcW w:w="2685" w:type="dxa"/>
            <w:vAlign w:val="center"/>
          </w:tcPr>
          <w:p w14:paraId="46ABA96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484845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6394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F8F392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29</w:t>
            </w:r>
          </w:p>
        </w:tc>
        <w:tc>
          <w:tcPr>
            <w:tcW w:w="3435" w:type="dxa"/>
            <w:vAlign w:val="center"/>
          </w:tcPr>
          <w:p w14:paraId="73236F0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锰</w:t>
            </w:r>
          </w:p>
        </w:tc>
        <w:tc>
          <w:tcPr>
            <w:tcW w:w="2685" w:type="dxa"/>
            <w:vAlign w:val="center"/>
          </w:tcPr>
          <w:p w14:paraId="250B97F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3CDF32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5477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AD724E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30</w:t>
            </w:r>
          </w:p>
        </w:tc>
        <w:tc>
          <w:tcPr>
            <w:tcW w:w="3435" w:type="dxa"/>
            <w:vAlign w:val="center"/>
          </w:tcPr>
          <w:p w14:paraId="5115086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铜</w:t>
            </w:r>
          </w:p>
        </w:tc>
        <w:tc>
          <w:tcPr>
            <w:tcW w:w="2685" w:type="dxa"/>
            <w:vAlign w:val="center"/>
          </w:tcPr>
          <w:p w14:paraId="4234224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2A2EAA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DB6E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02CF4A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31</w:t>
            </w:r>
          </w:p>
        </w:tc>
        <w:tc>
          <w:tcPr>
            <w:tcW w:w="3435" w:type="dxa"/>
            <w:vAlign w:val="center"/>
          </w:tcPr>
          <w:p w14:paraId="795E726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锌</w:t>
            </w:r>
          </w:p>
        </w:tc>
        <w:tc>
          <w:tcPr>
            <w:tcW w:w="2685" w:type="dxa"/>
            <w:vAlign w:val="center"/>
          </w:tcPr>
          <w:p w14:paraId="1507499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85E752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B84E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C972A0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32</w:t>
            </w:r>
          </w:p>
        </w:tc>
        <w:tc>
          <w:tcPr>
            <w:tcW w:w="3435" w:type="dxa"/>
            <w:vAlign w:val="center"/>
          </w:tcPr>
          <w:p w14:paraId="603870A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氯化物</w:t>
            </w:r>
          </w:p>
        </w:tc>
        <w:tc>
          <w:tcPr>
            <w:tcW w:w="2685" w:type="dxa"/>
            <w:vAlign w:val="center"/>
          </w:tcPr>
          <w:p w14:paraId="239A0AB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10C0AE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1916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BB1150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33</w:t>
            </w:r>
          </w:p>
        </w:tc>
        <w:tc>
          <w:tcPr>
            <w:tcW w:w="3435" w:type="dxa"/>
            <w:vAlign w:val="center"/>
          </w:tcPr>
          <w:p w14:paraId="10D982E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硫酸盐</w:t>
            </w:r>
          </w:p>
        </w:tc>
        <w:tc>
          <w:tcPr>
            <w:tcW w:w="2685" w:type="dxa"/>
            <w:vAlign w:val="center"/>
          </w:tcPr>
          <w:p w14:paraId="5F07417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823BD7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94B9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A405AE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34</w:t>
            </w:r>
          </w:p>
        </w:tc>
        <w:tc>
          <w:tcPr>
            <w:tcW w:w="3435" w:type="dxa"/>
            <w:vAlign w:val="center"/>
          </w:tcPr>
          <w:p w14:paraId="64C28395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溶解性总固体</w:t>
            </w:r>
          </w:p>
        </w:tc>
        <w:tc>
          <w:tcPr>
            <w:tcW w:w="2685" w:type="dxa"/>
            <w:vAlign w:val="center"/>
          </w:tcPr>
          <w:p w14:paraId="2AE1E57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DAB9BC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55F8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1FE48F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35</w:t>
            </w:r>
          </w:p>
        </w:tc>
        <w:tc>
          <w:tcPr>
            <w:tcW w:w="3435" w:type="dxa"/>
            <w:vAlign w:val="center"/>
          </w:tcPr>
          <w:p w14:paraId="77AB2BBD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总硬度（以CaCO₃计）</w:t>
            </w:r>
          </w:p>
        </w:tc>
        <w:tc>
          <w:tcPr>
            <w:tcW w:w="2685" w:type="dxa"/>
            <w:vAlign w:val="center"/>
          </w:tcPr>
          <w:p w14:paraId="4F5D2AF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EEBF2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AAD7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9EFAE3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36</w:t>
            </w:r>
          </w:p>
        </w:tc>
        <w:tc>
          <w:tcPr>
            <w:tcW w:w="3435" w:type="dxa"/>
            <w:vAlign w:val="center"/>
          </w:tcPr>
          <w:p w14:paraId="19E6B7A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高锰酸盐指数（以O₂计）</w:t>
            </w:r>
          </w:p>
        </w:tc>
        <w:tc>
          <w:tcPr>
            <w:tcW w:w="2685" w:type="dxa"/>
            <w:vAlign w:val="center"/>
          </w:tcPr>
          <w:p w14:paraId="565036E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BF2936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AF4C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35F4EE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37</w:t>
            </w:r>
          </w:p>
        </w:tc>
        <w:tc>
          <w:tcPr>
            <w:tcW w:w="3435" w:type="dxa"/>
            <w:vAlign w:val="center"/>
          </w:tcPr>
          <w:p w14:paraId="39F7A88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氨（以N计）</w:t>
            </w:r>
          </w:p>
        </w:tc>
        <w:tc>
          <w:tcPr>
            <w:tcW w:w="2685" w:type="dxa"/>
            <w:vAlign w:val="center"/>
          </w:tcPr>
          <w:p w14:paraId="3F4F2E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F46B9C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55D4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0C488B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38</w:t>
            </w:r>
          </w:p>
        </w:tc>
        <w:tc>
          <w:tcPr>
            <w:tcW w:w="3435" w:type="dxa"/>
            <w:vAlign w:val="center"/>
          </w:tcPr>
          <w:p w14:paraId="06CC141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总α放射性</w:t>
            </w:r>
          </w:p>
        </w:tc>
        <w:tc>
          <w:tcPr>
            <w:tcW w:w="2685" w:type="dxa"/>
            <w:vAlign w:val="center"/>
          </w:tcPr>
          <w:p w14:paraId="61A27C3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Bq/L</w:t>
            </w:r>
          </w:p>
        </w:tc>
        <w:tc>
          <w:tcPr>
            <w:tcW w:w="2685" w:type="dxa"/>
            <w:vAlign w:val="center"/>
          </w:tcPr>
          <w:p w14:paraId="0CE28C2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6C67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31773A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39</w:t>
            </w:r>
          </w:p>
        </w:tc>
        <w:tc>
          <w:tcPr>
            <w:tcW w:w="3435" w:type="dxa"/>
            <w:vAlign w:val="center"/>
          </w:tcPr>
          <w:p w14:paraId="71791B6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总β放射性</w:t>
            </w:r>
          </w:p>
        </w:tc>
        <w:tc>
          <w:tcPr>
            <w:tcW w:w="2685" w:type="dxa"/>
            <w:vAlign w:val="center"/>
          </w:tcPr>
          <w:p w14:paraId="46211F0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Bq/L</w:t>
            </w:r>
          </w:p>
        </w:tc>
        <w:tc>
          <w:tcPr>
            <w:tcW w:w="2685" w:type="dxa"/>
            <w:vAlign w:val="center"/>
          </w:tcPr>
          <w:p w14:paraId="199F64B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BFA2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6BFE2C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40</w:t>
            </w:r>
          </w:p>
        </w:tc>
        <w:tc>
          <w:tcPr>
            <w:tcW w:w="3435" w:type="dxa"/>
            <w:vAlign w:val="center"/>
          </w:tcPr>
          <w:p w14:paraId="299FB71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游离氯</w:t>
            </w:r>
          </w:p>
        </w:tc>
        <w:tc>
          <w:tcPr>
            <w:tcW w:w="2685" w:type="dxa"/>
            <w:vAlign w:val="center"/>
          </w:tcPr>
          <w:p w14:paraId="398066B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FB1094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791B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20B42B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41</w:t>
            </w:r>
          </w:p>
        </w:tc>
        <w:tc>
          <w:tcPr>
            <w:tcW w:w="3435" w:type="dxa"/>
            <w:vAlign w:val="center"/>
          </w:tcPr>
          <w:p w14:paraId="321708F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总氯</w:t>
            </w:r>
          </w:p>
        </w:tc>
        <w:tc>
          <w:tcPr>
            <w:tcW w:w="2685" w:type="dxa"/>
            <w:vAlign w:val="center"/>
          </w:tcPr>
          <w:p w14:paraId="185ED9B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D30166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EAD5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85B44B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42</w:t>
            </w:r>
          </w:p>
        </w:tc>
        <w:tc>
          <w:tcPr>
            <w:tcW w:w="3435" w:type="dxa"/>
            <w:vAlign w:val="center"/>
          </w:tcPr>
          <w:p w14:paraId="184A52BD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臭氧（O₃）</w:t>
            </w:r>
          </w:p>
        </w:tc>
        <w:tc>
          <w:tcPr>
            <w:tcW w:w="2685" w:type="dxa"/>
            <w:vAlign w:val="center"/>
          </w:tcPr>
          <w:p w14:paraId="17FB0EB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4A2B29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E3EE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DC834B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43</w:t>
            </w:r>
          </w:p>
        </w:tc>
        <w:tc>
          <w:tcPr>
            <w:tcW w:w="3435" w:type="dxa"/>
            <w:vAlign w:val="center"/>
          </w:tcPr>
          <w:p w14:paraId="0B84F2A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二氧化氯（ClO₂）</w:t>
            </w:r>
          </w:p>
        </w:tc>
        <w:tc>
          <w:tcPr>
            <w:tcW w:w="2685" w:type="dxa"/>
            <w:vAlign w:val="center"/>
          </w:tcPr>
          <w:p w14:paraId="42F7B8C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72A3EA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783B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8B9A2B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44</w:t>
            </w:r>
          </w:p>
        </w:tc>
        <w:tc>
          <w:tcPr>
            <w:tcW w:w="3435" w:type="dxa"/>
            <w:vAlign w:val="center"/>
          </w:tcPr>
          <w:p w14:paraId="14BBCE1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贾第鞭毛虫</w:t>
            </w:r>
          </w:p>
        </w:tc>
        <w:tc>
          <w:tcPr>
            <w:tcW w:w="2685" w:type="dxa"/>
            <w:vAlign w:val="center"/>
          </w:tcPr>
          <w:p w14:paraId="029A635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个/10L</w:t>
            </w:r>
          </w:p>
        </w:tc>
        <w:tc>
          <w:tcPr>
            <w:tcW w:w="2685" w:type="dxa"/>
            <w:vAlign w:val="center"/>
          </w:tcPr>
          <w:p w14:paraId="4DE7553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C396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210C67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45</w:t>
            </w:r>
          </w:p>
        </w:tc>
        <w:tc>
          <w:tcPr>
            <w:tcW w:w="3435" w:type="dxa"/>
            <w:vAlign w:val="center"/>
          </w:tcPr>
          <w:p w14:paraId="74ABC53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隐孢子虫</w:t>
            </w:r>
          </w:p>
        </w:tc>
        <w:tc>
          <w:tcPr>
            <w:tcW w:w="2685" w:type="dxa"/>
            <w:vAlign w:val="center"/>
          </w:tcPr>
          <w:p w14:paraId="1E02639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个/10L</w:t>
            </w:r>
          </w:p>
        </w:tc>
        <w:tc>
          <w:tcPr>
            <w:tcW w:w="2685" w:type="dxa"/>
            <w:vAlign w:val="center"/>
          </w:tcPr>
          <w:p w14:paraId="4A0471F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DD0C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D07A02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46</w:t>
            </w:r>
          </w:p>
        </w:tc>
        <w:tc>
          <w:tcPr>
            <w:tcW w:w="3435" w:type="dxa"/>
            <w:vAlign w:val="center"/>
          </w:tcPr>
          <w:p w14:paraId="50C2B2E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锑</w:t>
            </w:r>
          </w:p>
        </w:tc>
        <w:tc>
          <w:tcPr>
            <w:tcW w:w="2685" w:type="dxa"/>
            <w:vAlign w:val="center"/>
          </w:tcPr>
          <w:p w14:paraId="09B3DED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B1A92A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AA83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7AD7C0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47</w:t>
            </w:r>
          </w:p>
        </w:tc>
        <w:tc>
          <w:tcPr>
            <w:tcW w:w="3435" w:type="dxa"/>
            <w:vAlign w:val="center"/>
          </w:tcPr>
          <w:p w14:paraId="4128237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钡</w:t>
            </w:r>
          </w:p>
        </w:tc>
        <w:tc>
          <w:tcPr>
            <w:tcW w:w="2685" w:type="dxa"/>
            <w:vAlign w:val="center"/>
          </w:tcPr>
          <w:p w14:paraId="71BA027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11C290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75E0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1F8178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48</w:t>
            </w:r>
          </w:p>
        </w:tc>
        <w:tc>
          <w:tcPr>
            <w:tcW w:w="3435" w:type="dxa"/>
            <w:vAlign w:val="center"/>
          </w:tcPr>
          <w:p w14:paraId="1DCE72E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铍</w:t>
            </w:r>
          </w:p>
        </w:tc>
        <w:tc>
          <w:tcPr>
            <w:tcW w:w="2685" w:type="dxa"/>
            <w:vAlign w:val="center"/>
          </w:tcPr>
          <w:p w14:paraId="2F2324E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5CF2CD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B37F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4D47D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49</w:t>
            </w:r>
          </w:p>
        </w:tc>
        <w:tc>
          <w:tcPr>
            <w:tcW w:w="3435" w:type="dxa"/>
            <w:vAlign w:val="center"/>
          </w:tcPr>
          <w:p w14:paraId="579FF81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硼</w:t>
            </w:r>
          </w:p>
        </w:tc>
        <w:tc>
          <w:tcPr>
            <w:tcW w:w="2685" w:type="dxa"/>
            <w:vAlign w:val="center"/>
          </w:tcPr>
          <w:p w14:paraId="31DDDCE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4B2785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6480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C917D7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50</w:t>
            </w:r>
          </w:p>
        </w:tc>
        <w:tc>
          <w:tcPr>
            <w:tcW w:w="3435" w:type="dxa"/>
            <w:vAlign w:val="center"/>
          </w:tcPr>
          <w:p w14:paraId="4661C45A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钼</w:t>
            </w:r>
          </w:p>
        </w:tc>
        <w:tc>
          <w:tcPr>
            <w:tcW w:w="2685" w:type="dxa"/>
            <w:vAlign w:val="center"/>
          </w:tcPr>
          <w:p w14:paraId="0BAA668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9B0FA1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9CA9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EC6B7F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51</w:t>
            </w:r>
          </w:p>
        </w:tc>
        <w:tc>
          <w:tcPr>
            <w:tcW w:w="3435" w:type="dxa"/>
            <w:vAlign w:val="center"/>
          </w:tcPr>
          <w:p w14:paraId="572E513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镍</w:t>
            </w:r>
          </w:p>
        </w:tc>
        <w:tc>
          <w:tcPr>
            <w:tcW w:w="2685" w:type="dxa"/>
            <w:vAlign w:val="center"/>
          </w:tcPr>
          <w:p w14:paraId="030675F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58A590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ED5B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301676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52</w:t>
            </w:r>
          </w:p>
        </w:tc>
        <w:tc>
          <w:tcPr>
            <w:tcW w:w="3435" w:type="dxa"/>
            <w:vAlign w:val="center"/>
          </w:tcPr>
          <w:p w14:paraId="6660F5C3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银</w:t>
            </w:r>
          </w:p>
        </w:tc>
        <w:tc>
          <w:tcPr>
            <w:tcW w:w="2685" w:type="dxa"/>
            <w:vAlign w:val="center"/>
          </w:tcPr>
          <w:p w14:paraId="1054544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A08C12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B541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78DE3A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53</w:t>
            </w:r>
          </w:p>
        </w:tc>
        <w:tc>
          <w:tcPr>
            <w:tcW w:w="3435" w:type="dxa"/>
            <w:vAlign w:val="center"/>
          </w:tcPr>
          <w:p w14:paraId="0F5674A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铊</w:t>
            </w:r>
          </w:p>
        </w:tc>
        <w:tc>
          <w:tcPr>
            <w:tcW w:w="2685" w:type="dxa"/>
            <w:vAlign w:val="center"/>
          </w:tcPr>
          <w:p w14:paraId="77E47D4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919D8D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339B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98D6DB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54</w:t>
            </w:r>
          </w:p>
        </w:tc>
        <w:tc>
          <w:tcPr>
            <w:tcW w:w="3435" w:type="dxa"/>
            <w:vAlign w:val="center"/>
          </w:tcPr>
          <w:p w14:paraId="08479E1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硒</w:t>
            </w:r>
          </w:p>
        </w:tc>
        <w:tc>
          <w:tcPr>
            <w:tcW w:w="2685" w:type="dxa"/>
            <w:vAlign w:val="center"/>
          </w:tcPr>
          <w:p w14:paraId="103E7F2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F749B9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0D2A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81DFB6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55</w:t>
            </w:r>
          </w:p>
        </w:tc>
        <w:tc>
          <w:tcPr>
            <w:tcW w:w="3435" w:type="dxa"/>
            <w:vAlign w:val="center"/>
          </w:tcPr>
          <w:p w14:paraId="257184C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高氯酸盐</w:t>
            </w:r>
          </w:p>
        </w:tc>
        <w:tc>
          <w:tcPr>
            <w:tcW w:w="2685" w:type="dxa"/>
            <w:vAlign w:val="center"/>
          </w:tcPr>
          <w:p w14:paraId="390CF91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4510B3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3F0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378A58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56</w:t>
            </w:r>
          </w:p>
        </w:tc>
        <w:tc>
          <w:tcPr>
            <w:tcW w:w="3435" w:type="dxa"/>
            <w:vAlign w:val="center"/>
          </w:tcPr>
          <w:p w14:paraId="3C19CE2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二氯甲烷</w:t>
            </w:r>
          </w:p>
        </w:tc>
        <w:tc>
          <w:tcPr>
            <w:tcW w:w="2685" w:type="dxa"/>
            <w:vAlign w:val="center"/>
          </w:tcPr>
          <w:p w14:paraId="7FC1490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DFBE4B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AECC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08B09D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57</w:t>
            </w:r>
          </w:p>
        </w:tc>
        <w:tc>
          <w:tcPr>
            <w:tcW w:w="3435" w:type="dxa"/>
            <w:vAlign w:val="center"/>
          </w:tcPr>
          <w:p w14:paraId="374D6FA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1,2-二氯乙烷</w:t>
            </w:r>
          </w:p>
        </w:tc>
        <w:tc>
          <w:tcPr>
            <w:tcW w:w="2685" w:type="dxa"/>
            <w:vAlign w:val="center"/>
          </w:tcPr>
          <w:p w14:paraId="3CEE479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8AAFD0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95D3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6EA57C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58</w:t>
            </w:r>
          </w:p>
        </w:tc>
        <w:tc>
          <w:tcPr>
            <w:tcW w:w="3435" w:type="dxa"/>
            <w:vAlign w:val="center"/>
          </w:tcPr>
          <w:p w14:paraId="03D5A8E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四氯化碳</w:t>
            </w:r>
          </w:p>
        </w:tc>
        <w:tc>
          <w:tcPr>
            <w:tcW w:w="2685" w:type="dxa"/>
            <w:vAlign w:val="center"/>
          </w:tcPr>
          <w:p w14:paraId="5B57748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46494B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B92A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E369C8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59</w:t>
            </w:r>
          </w:p>
        </w:tc>
        <w:tc>
          <w:tcPr>
            <w:tcW w:w="3435" w:type="dxa"/>
            <w:vAlign w:val="center"/>
          </w:tcPr>
          <w:p w14:paraId="0A327A2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氯乙烯</w:t>
            </w:r>
          </w:p>
        </w:tc>
        <w:tc>
          <w:tcPr>
            <w:tcW w:w="2685" w:type="dxa"/>
            <w:vAlign w:val="center"/>
          </w:tcPr>
          <w:p w14:paraId="67136D7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8B87FC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72CD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589159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60</w:t>
            </w:r>
          </w:p>
        </w:tc>
        <w:tc>
          <w:tcPr>
            <w:tcW w:w="3435" w:type="dxa"/>
            <w:vAlign w:val="center"/>
          </w:tcPr>
          <w:p w14:paraId="0EBCC83B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1,1-二氯乙烯</w:t>
            </w:r>
          </w:p>
        </w:tc>
        <w:tc>
          <w:tcPr>
            <w:tcW w:w="2685" w:type="dxa"/>
            <w:vAlign w:val="center"/>
          </w:tcPr>
          <w:p w14:paraId="0C6DDF9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7C5A324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A3FA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886EE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61</w:t>
            </w:r>
          </w:p>
        </w:tc>
        <w:tc>
          <w:tcPr>
            <w:tcW w:w="3435" w:type="dxa"/>
            <w:vAlign w:val="center"/>
          </w:tcPr>
          <w:p w14:paraId="44495D1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1,2-二氯乙烯（总量）</w:t>
            </w:r>
          </w:p>
        </w:tc>
        <w:tc>
          <w:tcPr>
            <w:tcW w:w="2685" w:type="dxa"/>
            <w:vAlign w:val="center"/>
          </w:tcPr>
          <w:p w14:paraId="69BAE1B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7F9139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98D5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22AC60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62</w:t>
            </w:r>
          </w:p>
        </w:tc>
        <w:tc>
          <w:tcPr>
            <w:tcW w:w="3435" w:type="dxa"/>
            <w:vAlign w:val="center"/>
          </w:tcPr>
          <w:p w14:paraId="5F1BC41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三氯乙烯</w:t>
            </w:r>
          </w:p>
        </w:tc>
        <w:tc>
          <w:tcPr>
            <w:tcW w:w="2685" w:type="dxa"/>
            <w:vAlign w:val="center"/>
          </w:tcPr>
          <w:p w14:paraId="7B37B86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5F01BB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EBD2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7627F8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63</w:t>
            </w:r>
          </w:p>
        </w:tc>
        <w:tc>
          <w:tcPr>
            <w:tcW w:w="3435" w:type="dxa"/>
            <w:vAlign w:val="center"/>
          </w:tcPr>
          <w:p w14:paraId="7785A16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四氯乙烯</w:t>
            </w:r>
          </w:p>
        </w:tc>
        <w:tc>
          <w:tcPr>
            <w:tcW w:w="2685" w:type="dxa"/>
            <w:vAlign w:val="center"/>
          </w:tcPr>
          <w:p w14:paraId="092A2F9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A0CE4C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91C7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36D1D36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64</w:t>
            </w:r>
          </w:p>
        </w:tc>
        <w:tc>
          <w:tcPr>
            <w:tcW w:w="3435" w:type="dxa"/>
            <w:vAlign w:val="center"/>
          </w:tcPr>
          <w:p w14:paraId="3DEF075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六氯丁二烯</w:t>
            </w:r>
          </w:p>
        </w:tc>
        <w:tc>
          <w:tcPr>
            <w:tcW w:w="2685" w:type="dxa"/>
            <w:vAlign w:val="center"/>
          </w:tcPr>
          <w:p w14:paraId="061CA8F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055970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1376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B8652D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65</w:t>
            </w:r>
          </w:p>
        </w:tc>
        <w:tc>
          <w:tcPr>
            <w:tcW w:w="3435" w:type="dxa"/>
            <w:vAlign w:val="center"/>
          </w:tcPr>
          <w:p w14:paraId="16FB391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苯</w:t>
            </w:r>
          </w:p>
        </w:tc>
        <w:tc>
          <w:tcPr>
            <w:tcW w:w="2685" w:type="dxa"/>
            <w:vAlign w:val="center"/>
          </w:tcPr>
          <w:p w14:paraId="5AFA2F7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1058A0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49A5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923B76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66</w:t>
            </w:r>
          </w:p>
        </w:tc>
        <w:tc>
          <w:tcPr>
            <w:tcW w:w="3435" w:type="dxa"/>
            <w:vAlign w:val="center"/>
          </w:tcPr>
          <w:p w14:paraId="0D1132D7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甲苯</w:t>
            </w:r>
          </w:p>
        </w:tc>
        <w:tc>
          <w:tcPr>
            <w:tcW w:w="2685" w:type="dxa"/>
            <w:vAlign w:val="center"/>
          </w:tcPr>
          <w:p w14:paraId="4A3EA78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AF86AF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5DD6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4FF616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67</w:t>
            </w:r>
          </w:p>
        </w:tc>
        <w:tc>
          <w:tcPr>
            <w:tcW w:w="3435" w:type="dxa"/>
            <w:vAlign w:val="center"/>
          </w:tcPr>
          <w:p w14:paraId="6CB3EAF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二甲苯（总量）</w:t>
            </w:r>
          </w:p>
        </w:tc>
        <w:tc>
          <w:tcPr>
            <w:tcW w:w="2685" w:type="dxa"/>
            <w:vAlign w:val="center"/>
          </w:tcPr>
          <w:p w14:paraId="6BAFF68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12C496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8A39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3625D6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68</w:t>
            </w:r>
          </w:p>
        </w:tc>
        <w:tc>
          <w:tcPr>
            <w:tcW w:w="3435" w:type="dxa"/>
            <w:vAlign w:val="center"/>
          </w:tcPr>
          <w:p w14:paraId="75976DC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苯乙烯</w:t>
            </w:r>
          </w:p>
        </w:tc>
        <w:tc>
          <w:tcPr>
            <w:tcW w:w="2685" w:type="dxa"/>
            <w:vAlign w:val="center"/>
          </w:tcPr>
          <w:p w14:paraId="65AFE5E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39CCB7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4D2E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58A669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69</w:t>
            </w:r>
          </w:p>
        </w:tc>
        <w:tc>
          <w:tcPr>
            <w:tcW w:w="3435" w:type="dxa"/>
            <w:vAlign w:val="center"/>
          </w:tcPr>
          <w:p w14:paraId="6B2FA97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氯苯</w:t>
            </w:r>
          </w:p>
        </w:tc>
        <w:tc>
          <w:tcPr>
            <w:tcW w:w="2685" w:type="dxa"/>
            <w:vAlign w:val="center"/>
          </w:tcPr>
          <w:p w14:paraId="6DE4DEC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867938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5002B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11ACC4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70</w:t>
            </w:r>
          </w:p>
        </w:tc>
        <w:tc>
          <w:tcPr>
            <w:tcW w:w="3435" w:type="dxa"/>
            <w:vAlign w:val="center"/>
          </w:tcPr>
          <w:p w14:paraId="0998AE91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1,4-二氯苯</w:t>
            </w:r>
          </w:p>
        </w:tc>
        <w:tc>
          <w:tcPr>
            <w:tcW w:w="2685" w:type="dxa"/>
            <w:vAlign w:val="center"/>
          </w:tcPr>
          <w:p w14:paraId="638436C5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67ED75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A619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DDDB56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71</w:t>
            </w:r>
          </w:p>
        </w:tc>
        <w:tc>
          <w:tcPr>
            <w:tcW w:w="3435" w:type="dxa"/>
            <w:vAlign w:val="center"/>
          </w:tcPr>
          <w:p w14:paraId="1E5FB46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三氯苯（总量）</w:t>
            </w:r>
          </w:p>
        </w:tc>
        <w:tc>
          <w:tcPr>
            <w:tcW w:w="2685" w:type="dxa"/>
            <w:vAlign w:val="center"/>
          </w:tcPr>
          <w:p w14:paraId="0BBADAF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C041A4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5D41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E8D28D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72</w:t>
            </w:r>
          </w:p>
        </w:tc>
        <w:tc>
          <w:tcPr>
            <w:tcW w:w="3435" w:type="dxa"/>
            <w:vAlign w:val="center"/>
          </w:tcPr>
          <w:p w14:paraId="6D722D0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六氯苯</w:t>
            </w:r>
          </w:p>
        </w:tc>
        <w:tc>
          <w:tcPr>
            <w:tcW w:w="2685" w:type="dxa"/>
            <w:vAlign w:val="center"/>
          </w:tcPr>
          <w:p w14:paraId="6A0FBF3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8B02FE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2D53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8DF7B5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73</w:t>
            </w:r>
          </w:p>
        </w:tc>
        <w:tc>
          <w:tcPr>
            <w:tcW w:w="3435" w:type="dxa"/>
            <w:vAlign w:val="center"/>
          </w:tcPr>
          <w:p w14:paraId="5E6049D8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七氯</w:t>
            </w:r>
          </w:p>
        </w:tc>
        <w:tc>
          <w:tcPr>
            <w:tcW w:w="2685" w:type="dxa"/>
            <w:vAlign w:val="center"/>
          </w:tcPr>
          <w:p w14:paraId="37482CC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95DAEB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A8D2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92B73E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74</w:t>
            </w:r>
          </w:p>
        </w:tc>
        <w:tc>
          <w:tcPr>
            <w:tcW w:w="3435" w:type="dxa"/>
            <w:vAlign w:val="center"/>
          </w:tcPr>
          <w:p w14:paraId="7B09F36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马拉硫磷</w:t>
            </w:r>
          </w:p>
        </w:tc>
        <w:tc>
          <w:tcPr>
            <w:tcW w:w="2685" w:type="dxa"/>
            <w:vAlign w:val="center"/>
          </w:tcPr>
          <w:p w14:paraId="5711620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495DEF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B658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A6F6E6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75</w:t>
            </w:r>
          </w:p>
        </w:tc>
        <w:tc>
          <w:tcPr>
            <w:tcW w:w="3435" w:type="dxa"/>
            <w:vAlign w:val="center"/>
          </w:tcPr>
          <w:p w14:paraId="42C9758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乐果</w:t>
            </w:r>
          </w:p>
        </w:tc>
        <w:tc>
          <w:tcPr>
            <w:tcW w:w="2685" w:type="dxa"/>
            <w:vAlign w:val="center"/>
          </w:tcPr>
          <w:p w14:paraId="7A8FE8A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275B0F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D493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DAFB38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76</w:t>
            </w:r>
          </w:p>
        </w:tc>
        <w:tc>
          <w:tcPr>
            <w:tcW w:w="3435" w:type="dxa"/>
            <w:vAlign w:val="center"/>
          </w:tcPr>
          <w:p w14:paraId="6D188370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灭草松</w:t>
            </w:r>
          </w:p>
        </w:tc>
        <w:tc>
          <w:tcPr>
            <w:tcW w:w="2685" w:type="dxa"/>
            <w:vAlign w:val="center"/>
          </w:tcPr>
          <w:p w14:paraId="49C7877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A2A773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370F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A48CA9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77</w:t>
            </w:r>
          </w:p>
        </w:tc>
        <w:tc>
          <w:tcPr>
            <w:tcW w:w="3435" w:type="dxa"/>
            <w:vAlign w:val="center"/>
          </w:tcPr>
          <w:p w14:paraId="3FB49C10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百菌清</w:t>
            </w:r>
          </w:p>
        </w:tc>
        <w:tc>
          <w:tcPr>
            <w:tcW w:w="2685" w:type="dxa"/>
            <w:vAlign w:val="center"/>
          </w:tcPr>
          <w:p w14:paraId="73DEF9C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945B37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FFB4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7EBBBE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78</w:t>
            </w:r>
          </w:p>
        </w:tc>
        <w:tc>
          <w:tcPr>
            <w:tcW w:w="3435" w:type="dxa"/>
            <w:vAlign w:val="center"/>
          </w:tcPr>
          <w:p w14:paraId="5990372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呋喃丹</w:t>
            </w:r>
          </w:p>
        </w:tc>
        <w:tc>
          <w:tcPr>
            <w:tcW w:w="2685" w:type="dxa"/>
            <w:vAlign w:val="center"/>
          </w:tcPr>
          <w:p w14:paraId="524887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88515A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DD62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1974450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79</w:t>
            </w:r>
          </w:p>
        </w:tc>
        <w:tc>
          <w:tcPr>
            <w:tcW w:w="3435" w:type="dxa"/>
            <w:vAlign w:val="center"/>
          </w:tcPr>
          <w:p w14:paraId="49A2D88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毒死蜱</w:t>
            </w:r>
          </w:p>
        </w:tc>
        <w:tc>
          <w:tcPr>
            <w:tcW w:w="2685" w:type="dxa"/>
            <w:vAlign w:val="center"/>
          </w:tcPr>
          <w:p w14:paraId="09B4987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A48174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37E4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77E826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80</w:t>
            </w:r>
          </w:p>
        </w:tc>
        <w:tc>
          <w:tcPr>
            <w:tcW w:w="3435" w:type="dxa"/>
            <w:vAlign w:val="center"/>
          </w:tcPr>
          <w:p w14:paraId="36A3648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草甘膦</w:t>
            </w:r>
          </w:p>
        </w:tc>
        <w:tc>
          <w:tcPr>
            <w:tcW w:w="2685" w:type="dxa"/>
            <w:vAlign w:val="center"/>
          </w:tcPr>
          <w:p w14:paraId="54B1283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7A8787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2057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F930D8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81</w:t>
            </w:r>
          </w:p>
        </w:tc>
        <w:tc>
          <w:tcPr>
            <w:tcW w:w="3435" w:type="dxa"/>
            <w:vAlign w:val="center"/>
          </w:tcPr>
          <w:p w14:paraId="1F355C1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敌敌畏</w:t>
            </w:r>
          </w:p>
        </w:tc>
        <w:tc>
          <w:tcPr>
            <w:tcW w:w="2685" w:type="dxa"/>
            <w:vAlign w:val="center"/>
          </w:tcPr>
          <w:p w14:paraId="7D9EA86A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27779E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525A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8839FD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82</w:t>
            </w:r>
          </w:p>
        </w:tc>
        <w:tc>
          <w:tcPr>
            <w:tcW w:w="3435" w:type="dxa"/>
            <w:vAlign w:val="center"/>
          </w:tcPr>
          <w:p w14:paraId="3280028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莠去津</w:t>
            </w:r>
          </w:p>
        </w:tc>
        <w:tc>
          <w:tcPr>
            <w:tcW w:w="2685" w:type="dxa"/>
            <w:vAlign w:val="center"/>
          </w:tcPr>
          <w:p w14:paraId="68E90AE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E36E63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F5D5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6A660C3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83</w:t>
            </w:r>
          </w:p>
        </w:tc>
        <w:tc>
          <w:tcPr>
            <w:tcW w:w="3435" w:type="dxa"/>
            <w:vAlign w:val="center"/>
          </w:tcPr>
          <w:p w14:paraId="4260CEC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溴氰菊酯</w:t>
            </w:r>
          </w:p>
        </w:tc>
        <w:tc>
          <w:tcPr>
            <w:tcW w:w="2685" w:type="dxa"/>
            <w:vAlign w:val="center"/>
          </w:tcPr>
          <w:p w14:paraId="400E354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036475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B936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0207B7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84</w:t>
            </w:r>
          </w:p>
        </w:tc>
        <w:tc>
          <w:tcPr>
            <w:tcW w:w="3435" w:type="dxa"/>
            <w:vAlign w:val="center"/>
          </w:tcPr>
          <w:p w14:paraId="58EF6B3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2,4-滴</w:t>
            </w:r>
          </w:p>
        </w:tc>
        <w:tc>
          <w:tcPr>
            <w:tcW w:w="2685" w:type="dxa"/>
            <w:vAlign w:val="center"/>
          </w:tcPr>
          <w:p w14:paraId="24C7DB8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F4AC74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8243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275B3C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85</w:t>
            </w:r>
          </w:p>
        </w:tc>
        <w:tc>
          <w:tcPr>
            <w:tcW w:w="3435" w:type="dxa"/>
            <w:vAlign w:val="center"/>
          </w:tcPr>
          <w:p w14:paraId="5983B4A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乙草胺</w:t>
            </w:r>
          </w:p>
        </w:tc>
        <w:tc>
          <w:tcPr>
            <w:tcW w:w="2685" w:type="dxa"/>
            <w:vAlign w:val="center"/>
          </w:tcPr>
          <w:p w14:paraId="6BA129D1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04F7342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7616D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4A2EFCA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86</w:t>
            </w:r>
          </w:p>
        </w:tc>
        <w:tc>
          <w:tcPr>
            <w:tcW w:w="3435" w:type="dxa"/>
            <w:vAlign w:val="center"/>
          </w:tcPr>
          <w:p w14:paraId="2D904F9D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五氯酚</w:t>
            </w:r>
          </w:p>
        </w:tc>
        <w:tc>
          <w:tcPr>
            <w:tcW w:w="2685" w:type="dxa"/>
            <w:vAlign w:val="center"/>
          </w:tcPr>
          <w:p w14:paraId="5FCE105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41D1A7C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CFBE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0321C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87</w:t>
            </w:r>
          </w:p>
        </w:tc>
        <w:tc>
          <w:tcPr>
            <w:tcW w:w="3435" w:type="dxa"/>
            <w:vAlign w:val="center"/>
          </w:tcPr>
          <w:p w14:paraId="7CEEAA86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2,4,6-三氯酚</w:t>
            </w:r>
          </w:p>
        </w:tc>
        <w:tc>
          <w:tcPr>
            <w:tcW w:w="2685" w:type="dxa"/>
            <w:vAlign w:val="center"/>
          </w:tcPr>
          <w:p w14:paraId="73463FF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A4CE93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4C262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F75EDD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88</w:t>
            </w:r>
          </w:p>
        </w:tc>
        <w:tc>
          <w:tcPr>
            <w:tcW w:w="3435" w:type="dxa"/>
            <w:vAlign w:val="center"/>
          </w:tcPr>
          <w:p w14:paraId="1C4563FA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苯并（a）芘</w:t>
            </w:r>
          </w:p>
        </w:tc>
        <w:tc>
          <w:tcPr>
            <w:tcW w:w="2685" w:type="dxa"/>
            <w:vAlign w:val="center"/>
          </w:tcPr>
          <w:p w14:paraId="05C0A09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6D66FFE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A9BF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01FB16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89</w:t>
            </w:r>
          </w:p>
        </w:tc>
        <w:tc>
          <w:tcPr>
            <w:tcW w:w="3435" w:type="dxa"/>
            <w:vAlign w:val="center"/>
          </w:tcPr>
          <w:p w14:paraId="12751A42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邻苯二甲酸二（2-乙基己基）酯</w:t>
            </w:r>
          </w:p>
        </w:tc>
        <w:tc>
          <w:tcPr>
            <w:tcW w:w="2685" w:type="dxa"/>
            <w:vAlign w:val="center"/>
          </w:tcPr>
          <w:p w14:paraId="19C686ED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DF459A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1FF7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FFB52A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90</w:t>
            </w:r>
          </w:p>
        </w:tc>
        <w:tc>
          <w:tcPr>
            <w:tcW w:w="3435" w:type="dxa"/>
            <w:vAlign w:val="center"/>
          </w:tcPr>
          <w:p w14:paraId="2F7386C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丙烯酰胺</w:t>
            </w:r>
          </w:p>
        </w:tc>
        <w:tc>
          <w:tcPr>
            <w:tcW w:w="2685" w:type="dxa"/>
            <w:vAlign w:val="center"/>
          </w:tcPr>
          <w:p w14:paraId="20FF7CD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69E929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2D8AB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A97F49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91</w:t>
            </w:r>
          </w:p>
        </w:tc>
        <w:tc>
          <w:tcPr>
            <w:tcW w:w="3435" w:type="dxa"/>
            <w:vAlign w:val="center"/>
          </w:tcPr>
          <w:p w14:paraId="419B033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环氧氯丙烷</w:t>
            </w:r>
          </w:p>
        </w:tc>
        <w:tc>
          <w:tcPr>
            <w:tcW w:w="2685" w:type="dxa"/>
            <w:vAlign w:val="center"/>
          </w:tcPr>
          <w:p w14:paraId="260BF60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89285F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4F56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726ACAA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92</w:t>
            </w:r>
          </w:p>
        </w:tc>
        <w:tc>
          <w:tcPr>
            <w:tcW w:w="3435" w:type="dxa"/>
            <w:vAlign w:val="center"/>
          </w:tcPr>
          <w:p w14:paraId="17D6B4F5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微囊藻毒素-LR（藻类暴发情况发生时）</w:t>
            </w:r>
          </w:p>
        </w:tc>
        <w:tc>
          <w:tcPr>
            <w:tcW w:w="2685" w:type="dxa"/>
            <w:vAlign w:val="center"/>
          </w:tcPr>
          <w:p w14:paraId="5E7A968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5891708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EF13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0EF5063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93</w:t>
            </w:r>
          </w:p>
        </w:tc>
        <w:tc>
          <w:tcPr>
            <w:tcW w:w="3435" w:type="dxa"/>
            <w:vAlign w:val="center"/>
          </w:tcPr>
          <w:p w14:paraId="04D1EBBC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钠</w:t>
            </w:r>
          </w:p>
        </w:tc>
        <w:tc>
          <w:tcPr>
            <w:tcW w:w="2685" w:type="dxa"/>
            <w:vAlign w:val="center"/>
          </w:tcPr>
          <w:p w14:paraId="61ED7480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50A24156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67452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2E0FD3B2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94</w:t>
            </w:r>
          </w:p>
        </w:tc>
        <w:tc>
          <w:tcPr>
            <w:tcW w:w="3435" w:type="dxa"/>
            <w:vAlign w:val="center"/>
          </w:tcPr>
          <w:p w14:paraId="4C68F529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挥发酚类（以苯酚计）</w:t>
            </w:r>
          </w:p>
        </w:tc>
        <w:tc>
          <w:tcPr>
            <w:tcW w:w="2685" w:type="dxa"/>
            <w:vAlign w:val="center"/>
          </w:tcPr>
          <w:p w14:paraId="35523B5B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3A48B7C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30D10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3F59C1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95</w:t>
            </w:r>
          </w:p>
        </w:tc>
        <w:tc>
          <w:tcPr>
            <w:tcW w:w="3435" w:type="dxa"/>
            <w:vAlign w:val="center"/>
          </w:tcPr>
          <w:p w14:paraId="654D4F5F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阴离子合成洗涤剂</w:t>
            </w:r>
          </w:p>
        </w:tc>
        <w:tc>
          <w:tcPr>
            <w:tcW w:w="2685" w:type="dxa"/>
            <w:vAlign w:val="center"/>
          </w:tcPr>
          <w:p w14:paraId="382CCCFF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9C568C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01DFB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6267F5F9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96</w:t>
            </w:r>
          </w:p>
        </w:tc>
        <w:tc>
          <w:tcPr>
            <w:tcW w:w="3435" w:type="dxa"/>
            <w:vAlign w:val="center"/>
          </w:tcPr>
          <w:p w14:paraId="0FA88A24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2-甲基异莰醇</w:t>
            </w:r>
          </w:p>
        </w:tc>
        <w:tc>
          <w:tcPr>
            <w:tcW w:w="2685" w:type="dxa"/>
            <w:vAlign w:val="center"/>
          </w:tcPr>
          <w:p w14:paraId="13742E8E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209EBD1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  <w:tr w14:paraId="1C1C1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jc w:val="center"/>
        </w:trPr>
        <w:tc>
          <w:tcPr>
            <w:tcW w:w="1247" w:type="dxa"/>
            <w:vAlign w:val="center"/>
          </w:tcPr>
          <w:p w14:paraId="504B965C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97</w:t>
            </w:r>
          </w:p>
        </w:tc>
        <w:tc>
          <w:tcPr>
            <w:tcW w:w="3435" w:type="dxa"/>
            <w:vAlign w:val="center"/>
          </w:tcPr>
          <w:p w14:paraId="6820BBBE">
            <w:pPr>
              <w:spacing w:before="20" w:after="20" w:line="24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土臭素</w:t>
            </w:r>
          </w:p>
        </w:tc>
        <w:tc>
          <w:tcPr>
            <w:tcW w:w="2685" w:type="dxa"/>
            <w:vAlign w:val="center"/>
          </w:tcPr>
          <w:p w14:paraId="672EEE64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mg/L</w:t>
            </w:r>
          </w:p>
        </w:tc>
        <w:tc>
          <w:tcPr>
            <w:tcW w:w="2685" w:type="dxa"/>
            <w:vAlign w:val="center"/>
          </w:tcPr>
          <w:p w14:paraId="1CB90B37">
            <w:pPr>
              <w:spacing w:before="20" w:after="20" w:line="240" w:lineRule="auto"/>
              <w:jc w:val="center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</w:p>
        </w:tc>
      </w:tr>
    </w:tbl>
    <w:p w14:paraId="67CE33D7">
      <w:pPr>
        <w:spacing w:before="0" w:after="0" w:line="240" w:lineRule="exact"/>
        <w:rPr>
          <w:color w:val="auto"/>
        </w:rPr>
      </w:pPr>
    </w:p>
    <w:p w14:paraId="3F46648C">
      <w:pPr>
        <w:spacing w:before="0" w:after="0" w:line="240" w:lineRule="exact"/>
        <w:rPr>
          <w:color w:val="auto"/>
        </w:rPr>
      </w:pPr>
    </w:p>
    <w:p w14:paraId="05EAB5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color w:val="auto"/>
          <w:sz w:val="32"/>
          <w:szCs w:val="32"/>
        </w:rPr>
        <w:t>注：</w:t>
      </w:r>
    </w:p>
    <w:p w14:paraId="402156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360" w:firstLineChars="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en-US" w:bidi="ar-SA"/>
        </w:rPr>
        <w:t>1.本表97项由GB 5749—2022表1水质常规指标39项（微生物3项、毒理指标18项、感官性状和一般化学指标16项、放射性指标2项）、表2消毒剂常规指标4项与表3水质扩展指标54项组成；</w:t>
      </w:r>
    </w:p>
    <w:p w14:paraId="089FAB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360" w:firstLineChars="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color w:val="auto"/>
          <w:sz w:val="32"/>
          <w:szCs w:val="32"/>
          <w:lang w:val="en-US" w:eastAsia="en-US" w:bidi="ar-SA"/>
        </w:rPr>
        <w:t>2.三卤甲烷为计算指标，由三氯甲烷、一氯二溴甲烷、二氯一溴甲烷、三溴甲烷四项实测值与其各自限值的比值之和求得。</w:t>
      </w:r>
    </w:p>
    <w:p w14:paraId="7FC6AA4B">
      <w:pPr>
        <w:pStyle w:val="24"/>
        <w:spacing w:before="0" w:after="0" w:line="20" w:lineRule="exact"/>
        <w:rPr>
          <w:color w:val="auto"/>
        </w:rPr>
        <w:sectPr>
          <w:footerReference r:id="rId5" w:type="default"/>
          <w:pgSz w:w="11906" w:h="16838"/>
          <w:pgMar w:top="1474" w:right="1417" w:bottom="1587" w:left="1417" w:header="850" w:footer="1134" w:gutter="0"/>
          <w:cols w:space="720" w:num="1"/>
          <w:docGrid w:linePitch="360" w:charSpace="0"/>
        </w:sectPr>
      </w:pPr>
    </w:p>
    <w:p w14:paraId="5E3DCA7E">
      <w:pPr>
        <w:widowControl/>
        <w:wordWrap/>
        <w:spacing w:before="0" w:after="0" w:line="560" w:lineRule="exact"/>
        <w:ind w:firstLine="0"/>
        <w:jc w:val="left"/>
        <w:rPr>
          <w:color w:val="auto"/>
        </w:rPr>
      </w:pPr>
      <w:r>
        <w:rPr>
          <w:rFonts w:ascii="Times New Roman" w:hAnsi="Times New Roman" w:eastAsia="黑体"/>
          <w:b w:val="0"/>
          <w:color w:val="auto"/>
          <w:sz w:val="32"/>
        </w:rPr>
        <w:t>附件2</w:t>
      </w:r>
    </w:p>
    <w:p w14:paraId="1B6B73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建始县兴泉供水有限责任公司水源、水厂出厂水及管网末梢水检测服务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报价单</w:t>
      </w:r>
    </w:p>
    <w:p w14:paraId="5414C251">
      <w:pPr>
        <w:widowControl/>
        <w:wordWrap/>
        <w:spacing w:before="0" w:after="0" w:line="560" w:lineRule="exact"/>
        <w:ind w:firstLine="0"/>
        <w:jc w:val="left"/>
        <w:rPr>
          <w:color w:val="auto"/>
          <w:sz w:val="28"/>
          <w:szCs w:val="28"/>
        </w:rPr>
      </w:pP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报价单位（盖章）：</w:t>
      </w:r>
    </w:p>
    <w:p w14:paraId="67C97745">
      <w:pPr>
        <w:widowControl/>
        <w:wordWrap/>
        <w:spacing w:before="0" w:after="0" w:line="560" w:lineRule="exact"/>
        <w:ind w:firstLine="0"/>
        <w:jc w:val="left"/>
        <w:rPr>
          <w:rFonts w:ascii="仿宋_GB2312" w:hAnsi="仿宋_GB2312" w:eastAsia="仿宋_GB2312"/>
          <w:b w:val="0"/>
          <w:color w:val="auto"/>
          <w:sz w:val="28"/>
          <w:szCs w:val="28"/>
        </w:rPr>
      </w:pP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联系人：　　　　　　</w:t>
      </w:r>
      <w:r>
        <w:rPr>
          <w:rFonts w:hint="eastAsia" w:ascii="Times New Roman" w:hAnsi="Times New Roman"/>
          <w:b w:val="0"/>
          <w:color w:val="auto"/>
          <w:sz w:val="32"/>
          <w:szCs w:val="28"/>
          <w:lang w:val="en-US" w:eastAsia="zh-CN"/>
        </w:rPr>
        <w:t xml:space="preserve">      </w:t>
      </w: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电话：　　　　　　</w:t>
      </w:r>
    </w:p>
    <w:p w14:paraId="458A07F6">
      <w:pPr>
        <w:widowControl/>
        <w:wordWrap/>
        <w:spacing w:before="0" w:after="0" w:line="560" w:lineRule="exact"/>
        <w:ind w:firstLine="0"/>
        <w:jc w:val="left"/>
        <w:rPr>
          <w:color w:val="auto"/>
        </w:rPr>
      </w:pP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报价日期：</w:t>
      </w:r>
      <w:r>
        <w:rPr>
          <w:rFonts w:hint="eastAsia" w:ascii="Times New Roman" w:hAnsi="Times New Roman"/>
          <w:b w:val="0"/>
          <w:color w:val="auto"/>
          <w:sz w:val="32"/>
          <w:szCs w:val="28"/>
          <w:lang w:val="en-US" w:eastAsia="zh-CN"/>
        </w:rPr>
        <w:t xml:space="preserve">      </w:t>
      </w: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年</w:t>
      </w:r>
      <w:r>
        <w:rPr>
          <w:rFonts w:hint="eastAsia" w:ascii="Times New Roman" w:hAnsi="Times New Roman"/>
          <w:b w:val="0"/>
          <w:color w:val="auto"/>
          <w:sz w:val="32"/>
          <w:szCs w:val="28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月</w:t>
      </w:r>
      <w:r>
        <w:rPr>
          <w:rFonts w:hint="eastAsia" w:ascii="Times New Roman" w:hAnsi="Times New Roman"/>
          <w:b w:val="0"/>
          <w:color w:val="auto"/>
          <w:sz w:val="32"/>
          <w:szCs w:val="28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color w:val="auto"/>
          <w:sz w:val="32"/>
          <w:szCs w:val="28"/>
        </w:rPr>
        <w:t>日</w:t>
      </w:r>
    </w:p>
    <w:p w14:paraId="4EACE6C1">
      <w:pPr>
        <w:keepNext/>
        <w:widowControl/>
        <w:wordWrap/>
        <w:spacing w:before="120" w:after="60" w:line="440" w:lineRule="exact"/>
        <w:ind w:firstLine="0"/>
        <w:jc w:val="center"/>
        <w:rPr>
          <w:color w:val="auto"/>
        </w:rPr>
      </w:pPr>
      <w:r>
        <w:rPr>
          <w:rFonts w:ascii="Times New Roman" w:hAnsi="Times New Roman" w:eastAsia="黑体"/>
          <w:b w:val="0"/>
          <w:color w:val="auto"/>
          <w:sz w:val="24"/>
        </w:rPr>
        <w:t>表</w:t>
      </w:r>
      <w:r>
        <w:rPr>
          <w:rFonts w:hint="eastAsia" w:ascii="Times New Roman" w:hAnsi="Times New Roman" w:eastAsia="黑体"/>
          <w:b w:val="0"/>
          <w:color w:val="auto"/>
          <w:sz w:val="24"/>
          <w:lang w:val="en-US" w:eastAsia="zh-CN"/>
        </w:rPr>
        <w:t>2</w:t>
      </w:r>
      <w:r>
        <w:rPr>
          <w:rFonts w:ascii="Times New Roman" w:hAnsi="Times New Roman" w:eastAsia="黑体"/>
          <w:b w:val="0"/>
          <w:color w:val="auto"/>
          <w:sz w:val="24"/>
        </w:rPr>
        <w:t>-</w:t>
      </w:r>
      <w:r>
        <w:rPr>
          <w:rFonts w:hint="eastAsia" w:ascii="Times New Roman" w:hAnsi="Times New Roman" w:eastAsia="黑体"/>
          <w:b w:val="0"/>
          <w:color w:val="auto"/>
          <w:sz w:val="24"/>
          <w:lang w:val="en-US" w:eastAsia="zh-CN"/>
        </w:rPr>
        <w:t>1</w:t>
      </w:r>
      <w:r>
        <w:rPr>
          <w:rFonts w:ascii="Times New Roman" w:hAnsi="Times New Roman" w:eastAsia="黑体"/>
          <w:b w:val="0"/>
          <w:color w:val="auto"/>
          <w:sz w:val="24"/>
        </w:rPr>
        <w:t>　水源水检测报价明细表（29项）</w:t>
      </w:r>
    </w:p>
    <w:tbl>
      <w:tblPr>
        <w:tblStyle w:val="33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510"/>
        <w:gridCol w:w="1928"/>
        <w:gridCol w:w="737"/>
        <w:gridCol w:w="1247"/>
        <w:gridCol w:w="2067"/>
        <w:gridCol w:w="1391"/>
        <w:gridCol w:w="964"/>
      </w:tblGrid>
      <w:tr w14:paraId="5A86D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86" w:hRule="atLeast"/>
          <w:tblHeader/>
          <w:jc w:val="center"/>
        </w:trPr>
        <w:tc>
          <w:tcPr>
            <w:tcW w:w="510" w:type="dxa"/>
            <w:shd w:val="clear" w:color="auto" w:fill="F2F2F2"/>
            <w:vAlign w:val="center"/>
          </w:tcPr>
          <w:p w14:paraId="4429B74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序号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55CA9B3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检测项目</w:t>
            </w:r>
          </w:p>
        </w:tc>
        <w:tc>
          <w:tcPr>
            <w:tcW w:w="737" w:type="dxa"/>
            <w:shd w:val="clear" w:color="auto" w:fill="F2F2F2"/>
            <w:vAlign w:val="center"/>
          </w:tcPr>
          <w:p w14:paraId="0A62A50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单位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6A8960EE">
            <w:pPr>
              <w:spacing w:before="20" w:after="20" w:line="240" w:lineRule="auto"/>
              <w:jc w:val="center"/>
              <w:rPr>
                <w:rFonts w:ascii="黑体" w:hAnsi="黑体" w:eastAsia="黑体"/>
                <w:b w:val="0"/>
                <w:color w:val="auto"/>
                <w:sz w:val="18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综合单价</w:t>
            </w:r>
          </w:p>
          <w:p w14:paraId="5E63F42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（元/项·次）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76929898">
            <w:pPr>
              <w:spacing w:before="20" w:after="20" w:line="240" w:lineRule="auto"/>
              <w:jc w:val="center"/>
              <w:rPr>
                <w:rFonts w:hint="eastAsia" w:eastAsia="黑体"/>
                <w:color w:val="auto"/>
                <w:lang w:eastAsia="zh-CN"/>
              </w:rPr>
            </w:pPr>
            <w:r>
              <w:rPr>
                <w:rFonts w:ascii="Times New Roman" w:hAnsi="Times New Roman" w:eastAsia="黑体"/>
                <w:b w:val="0"/>
                <w:bCs w:val="0"/>
                <w:color w:val="auto"/>
                <w:sz w:val="18"/>
              </w:rPr>
              <w:t>检验方法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498D4CB6">
            <w:pPr>
              <w:spacing w:before="20" w:after="20" w:line="240" w:lineRule="auto"/>
              <w:jc w:val="center"/>
              <w:rPr>
                <w:rFonts w:hint="default" w:ascii="黑体" w:hAnsi="黑体" w:eastAsia="黑体"/>
                <w:b w:val="0"/>
                <w:color w:val="auto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auto"/>
                <w:sz w:val="18"/>
                <w:lang w:val="en-US" w:eastAsia="zh-CN"/>
              </w:rPr>
              <w:t>技术响应（完全响应或偏离）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3FAB05D4">
            <w:pPr>
              <w:spacing w:before="20" w:after="20" w:line="240" w:lineRule="auto"/>
              <w:jc w:val="center"/>
              <w:rPr>
                <w:rFonts w:hint="eastAsia" w:ascii="黑体" w:hAnsi="黑体" w:eastAsia="黑体"/>
                <w:b w:val="0"/>
                <w:color w:val="auto"/>
                <w:sz w:val="17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auto"/>
                <w:sz w:val="18"/>
                <w:lang w:val="en-US" w:eastAsia="zh-CN"/>
              </w:rPr>
              <w:t>备注</w:t>
            </w:r>
          </w:p>
        </w:tc>
      </w:tr>
      <w:tr w14:paraId="4E9E5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B0B797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</w:t>
            </w:r>
          </w:p>
        </w:tc>
        <w:tc>
          <w:tcPr>
            <w:tcW w:w="1928" w:type="dxa"/>
            <w:vAlign w:val="center"/>
          </w:tcPr>
          <w:p w14:paraId="6EE249A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水温</w:t>
            </w:r>
          </w:p>
        </w:tc>
        <w:tc>
          <w:tcPr>
            <w:tcW w:w="737" w:type="dxa"/>
            <w:vAlign w:val="center"/>
          </w:tcPr>
          <w:p w14:paraId="5C67E51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℃</w:t>
            </w:r>
          </w:p>
        </w:tc>
        <w:tc>
          <w:tcPr>
            <w:tcW w:w="1247" w:type="dxa"/>
            <w:vAlign w:val="center"/>
          </w:tcPr>
          <w:p w14:paraId="63D7CD2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3E77886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48B8C6C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FEA7A5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C343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4685D0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</w:t>
            </w:r>
          </w:p>
        </w:tc>
        <w:tc>
          <w:tcPr>
            <w:tcW w:w="1928" w:type="dxa"/>
            <w:vAlign w:val="center"/>
          </w:tcPr>
          <w:p w14:paraId="18D1BEB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pH值</w:t>
            </w:r>
          </w:p>
        </w:tc>
        <w:tc>
          <w:tcPr>
            <w:tcW w:w="737" w:type="dxa"/>
            <w:vAlign w:val="center"/>
          </w:tcPr>
          <w:p w14:paraId="4AB6B3EB">
            <w:pPr>
              <w:spacing w:before="20" w:after="20" w:line="240" w:lineRule="auto"/>
              <w:ind w:firstLine="0"/>
              <w:jc w:val="center"/>
              <w:rPr>
                <w:rFonts w:hint="eastAsia" w:eastAsia="仿宋_GB2312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 w:themeColor="text1"/>
                <w:sz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47" w:type="dxa"/>
            <w:vAlign w:val="center"/>
          </w:tcPr>
          <w:p w14:paraId="0C8C463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0D6760E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3D09071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430AB0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3C7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B62E3D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</w:t>
            </w:r>
          </w:p>
        </w:tc>
        <w:tc>
          <w:tcPr>
            <w:tcW w:w="1928" w:type="dxa"/>
            <w:vAlign w:val="center"/>
          </w:tcPr>
          <w:p w14:paraId="7B4BD75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溶解氧</w:t>
            </w:r>
          </w:p>
        </w:tc>
        <w:tc>
          <w:tcPr>
            <w:tcW w:w="737" w:type="dxa"/>
            <w:vAlign w:val="center"/>
          </w:tcPr>
          <w:p w14:paraId="39F8601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109E1B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5165EB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3941767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0A0130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B134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83B912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</w:t>
            </w:r>
          </w:p>
        </w:tc>
        <w:tc>
          <w:tcPr>
            <w:tcW w:w="1928" w:type="dxa"/>
            <w:vAlign w:val="center"/>
          </w:tcPr>
          <w:p w14:paraId="786A43E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高锰酸盐指数</w:t>
            </w:r>
          </w:p>
        </w:tc>
        <w:tc>
          <w:tcPr>
            <w:tcW w:w="737" w:type="dxa"/>
            <w:vAlign w:val="center"/>
          </w:tcPr>
          <w:p w14:paraId="11BD8E7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A49E83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40D1544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4C7D06F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D2C08B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C9B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DD60DD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</w:t>
            </w:r>
          </w:p>
        </w:tc>
        <w:tc>
          <w:tcPr>
            <w:tcW w:w="1928" w:type="dxa"/>
            <w:vAlign w:val="center"/>
          </w:tcPr>
          <w:p w14:paraId="5FEE4B9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化学需氧量（COD）</w:t>
            </w:r>
          </w:p>
        </w:tc>
        <w:tc>
          <w:tcPr>
            <w:tcW w:w="737" w:type="dxa"/>
            <w:vAlign w:val="center"/>
          </w:tcPr>
          <w:p w14:paraId="2F4838E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4CAFCF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79DC6FE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61E6231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48D198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06FC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991DFC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</w:t>
            </w:r>
          </w:p>
        </w:tc>
        <w:tc>
          <w:tcPr>
            <w:tcW w:w="1928" w:type="dxa"/>
            <w:vAlign w:val="center"/>
          </w:tcPr>
          <w:p w14:paraId="7CB6E03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五日生化需氧量（BOD₅）</w:t>
            </w:r>
          </w:p>
        </w:tc>
        <w:tc>
          <w:tcPr>
            <w:tcW w:w="737" w:type="dxa"/>
            <w:vAlign w:val="center"/>
          </w:tcPr>
          <w:p w14:paraId="607DF87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38DCED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0D7C3BF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6CB5927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61489D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300E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763A33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</w:t>
            </w:r>
          </w:p>
        </w:tc>
        <w:tc>
          <w:tcPr>
            <w:tcW w:w="1928" w:type="dxa"/>
            <w:vAlign w:val="center"/>
          </w:tcPr>
          <w:p w14:paraId="7102FF4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氨氮（NH₃-N）</w:t>
            </w:r>
          </w:p>
        </w:tc>
        <w:tc>
          <w:tcPr>
            <w:tcW w:w="737" w:type="dxa"/>
            <w:vAlign w:val="center"/>
          </w:tcPr>
          <w:p w14:paraId="78188CA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628AD2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1683932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466A2E0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5BDFFE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62FF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9279B7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</w:t>
            </w:r>
          </w:p>
        </w:tc>
        <w:tc>
          <w:tcPr>
            <w:tcW w:w="1928" w:type="dxa"/>
            <w:vAlign w:val="center"/>
          </w:tcPr>
          <w:p w14:paraId="4CAC8097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总磷（以P计）</w:t>
            </w:r>
          </w:p>
        </w:tc>
        <w:tc>
          <w:tcPr>
            <w:tcW w:w="737" w:type="dxa"/>
            <w:vAlign w:val="center"/>
          </w:tcPr>
          <w:p w14:paraId="44881D6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E53272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42BD78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7069CB3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F3F28D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8922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4C2115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</w:t>
            </w:r>
          </w:p>
        </w:tc>
        <w:tc>
          <w:tcPr>
            <w:tcW w:w="1928" w:type="dxa"/>
            <w:vAlign w:val="center"/>
          </w:tcPr>
          <w:p w14:paraId="0229F0A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总氮（湖、库，以N计）</w:t>
            </w:r>
          </w:p>
        </w:tc>
        <w:tc>
          <w:tcPr>
            <w:tcW w:w="737" w:type="dxa"/>
            <w:vAlign w:val="center"/>
          </w:tcPr>
          <w:p w14:paraId="374C93D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3F6C36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0286D84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4CFC34C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4187C9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1376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2400DC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10</w:t>
            </w:r>
          </w:p>
        </w:tc>
        <w:tc>
          <w:tcPr>
            <w:tcW w:w="1928" w:type="dxa"/>
            <w:vAlign w:val="center"/>
          </w:tcPr>
          <w:p w14:paraId="1D361AD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铜</w:t>
            </w:r>
          </w:p>
        </w:tc>
        <w:tc>
          <w:tcPr>
            <w:tcW w:w="737" w:type="dxa"/>
            <w:vAlign w:val="center"/>
          </w:tcPr>
          <w:p w14:paraId="70468C3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4224C5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0C8D2A2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67DFD02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A48743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B9E0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263BB5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11</w:t>
            </w:r>
          </w:p>
        </w:tc>
        <w:tc>
          <w:tcPr>
            <w:tcW w:w="1928" w:type="dxa"/>
            <w:vAlign w:val="center"/>
          </w:tcPr>
          <w:p w14:paraId="70282AB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锌</w:t>
            </w:r>
          </w:p>
        </w:tc>
        <w:tc>
          <w:tcPr>
            <w:tcW w:w="737" w:type="dxa"/>
            <w:vAlign w:val="center"/>
          </w:tcPr>
          <w:p w14:paraId="7D9F0D0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4F8328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36AB644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33D303C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87FDBE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C58B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153F3B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12</w:t>
            </w:r>
          </w:p>
        </w:tc>
        <w:tc>
          <w:tcPr>
            <w:tcW w:w="1928" w:type="dxa"/>
            <w:vAlign w:val="center"/>
          </w:tcPr>
          <w:p w14:paraId="38F9B7E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氟化物（以F⁻计）</w:t>
            </w:r>
          </w:p>
        </w:tc>
        <w:tc>
          <w:tcPr>
            <w:tcW w:w="737" w:type="dxa"/>
            <w:vAlign w:val="center"/>
          </w:tcPr>
          <w:p w14:paraId="7AD32EA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3F5583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1008F6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5D048D0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544424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AE5C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727492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13</w:t>
            </w:r>
          </w:p>
        </w:tc>
        <w:tc>
          <w:tcPr>
            <w:tcW w:w="1928" w:type="dxa"/>
            <w:vAlign w:val="center"/>
          </w:tcPr>
          <w:p w14:paraId="533AB48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硒</w:t>
            </w:r>
          </w:p>
        </w:tc>
        <w:tc>
          <w:tcPr>
            <w:tcW w:w="737" w:type="dxa"/>
            <w:vAlign w:val="center"/>
          </w:tcPr>
          <w:p w14:paraId="38A8A32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6DD200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4D9E371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00FF6A5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A2CA5E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87E6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B1BBC9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14</w:t>
            </w:r>
          </w:p>
        </w:tc>
        <w:tc>
          <w:tcPr>
            <w:tcW w:w="1928" w:type="dxa"/>
            <w:vAlign w:val="center"/>
          </w:tcPr>
          <w:p w14:paraId="6D2601F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砷</w:t>
            </w:r>
          </w:p>
        </w:tc>
        <w:tc>
          <w:tcPr>
            <w:tcW w:w="737" w:type="dxa"/>
            <w:vAlign w:val="center"/>
          </w:tcPr>
          <w:p w14:paraId="67068ED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8E84D9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0429B8F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4840E78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D7105E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3891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985609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15</w:t>
            </w:r>
          </w:p>
        </w:tc>
        <w:tc>
          <w:tcPr>
            <w:tcW w:w="1928" w:type="dxa"/>
            <w:vAlign w:val="center"/>
          </w:tcPr>
          <w:p w14:paraId="01C65C3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汞</w:t>
            </w:r>
          </w:p>
        </w:tc>
        <w:tc>
          <w:tcPr>
            <w:tcW w:w="737" w:type="dxa"/>
            <w:vAlign w:val="center"/>
          </w:tcPr>
          <w:p w14:paraId="4048F1F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54DF3B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7C215C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3FDC3B7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0AD6C4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ACE5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6B27E4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16</w:t>
            </w:r>
          </w:p>
        </w:tc>
        <w:tc>
          <w:tcPr>
            <w:tcW w:w="1928" w:type="dxa"/>
            <w:vAlign w:val="center"/>
          </w:tcPr>
          <w:p w14:paraId="3C3F8A5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镉</w:t>
            </w:r>
          </w:p>
        </w:tc>
        <w:tc>
          <w:tcPr>
            <w:tcW w:w="737" w:type="dxa"/>
            <w:vAlign w:val="center"/>
          </w:tcPr>
          <w:p w14:paraId="217BF4F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67BB7F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61A575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5031F7C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F3BEA6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019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192C58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17</w:t>
            </w:r>
          </w:p>
        </w:tc>
        <w:tc>
          <w:tcPr>
            <w:tcW w:w="1928" w:type="dxa"/>
            <w:vAlign w:val="center"/>
          </w:tcPr>
          <w:p w14:paraId="10F7386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铬（六价）</w:t>
            </w:r>
          </w:p>
        </w:tc>
        <w:tc>
          <w:tcPr>
            <w:tcW w:w="737" w:type="dxa"/>
            <w:vAlign w:val="center"/>
          </w:tcPr>
          <w:p w14:paraId="518B16C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F6852A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7247782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5C05506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6A53A6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FFF8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9ED66D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18</w:t>
            </w:r>
          </w:p>
        </w:tc>
        <w:tc>
          <w:tcPr>
            <w:tcW w:w="1928" w:type="dxa"/>
            <w:vAlign w:val="center"/>
          </w:tcPr>
          <w:p w14:paraId="0496601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铅</w:t>
            </w:r>
          </w:p>
        </w:tc>
        <w:tc>
          <w:tcPr>
            <w:tcW w:w="737" w:type="dxa"/>
            <w:vAlign w:val="center"/>
          </w:tcPr>
          <w:p w14:paraId="27CA0F5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CCE9786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4E7D73D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3E8AD29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8F8272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5E24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2C351A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19</w:t>
            </w:r>
          </w:p>
        </w:tc>
        <w:tc>
          <w:tcPr>
            <w:tcW w:w="1928" w:type="dxa"/>
            <w:vAlign w:val="center"/>
          </w:tcPr>
          <w:p w14:paraId="0AC0486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氰化物（以CN⁻计）</w:t>
            </w:r>
          </w:p>
        </w:tc>
        <w:tc>
          <w:tcPr>
            <w:tcW w:w="737" w:type="dxa"/>
            <w:vAlign w:val="center"/>
          </w:tcPr>
          <w:p w14:paraId="5A4C883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A2911F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30F32D0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0CD3B4F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D81B60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D79E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2F1472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20</w:t>
            </w:r>
          </w:p>
        </w:tc>
        <w:tc>
          <w:tcPr>
            <w:tcW w:w="1928" w:type="dxa"/>
            <w:vAlign w:val="center"/>
          </w:tcPr>
          <w:p w14:paraId="026C28A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挥发酚（以苯酚计）</w:t>
            </w:r>
          </w:p>
        </w:tc>
        <w:tc>
          <w:tcPr>
            <w:tcW w:w="737" w:type="dxa"/>
            <w:vAlign w:val="center"/>
          </w:tcPr>
          <w:p w14:paraId="718729C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0FD416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9F057A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6843EEB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E25232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2FAB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A4D8CB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21</w:t>
            </w:r>
          </w:p>
        </w:tc>
        <w:tc>
          <w:tcPr>
            <w:tcW w:w="1928" w:type="dxa"/>
            <w:vAlign w:val="center"/>
          </w:tcPr>
          <w:p w14:paraId="3A793AC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石油类</w:t>
            </w:r>
          </w:p>
        </w:tc>
        <w:tc>
          <w:tcPr>
            <w:tcW w:w="737" w:type="dxa"/>
            <w:vAlign w:val="center"/>
          </w:tcPr>
          <w:p w14:paraId="5BB3B3B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ED7903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442B350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1C54C4D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A02E98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9C9E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D7747C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22</w:t>
            </w:r>
          </w:p>
        </w:tc>
        <w:tc>
          <w:tcPr>
            <w:tcW w:w="1928" w:type="dxa"/>
            <w:vAlign w:val="center"/>
          </w:tcPr>
          <w:p w14:paraId="2B8E2A9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阴离子表面活性剂</w:t>
            </w:r>
          </w:p>
        </w:tc>
        <w:tc>
          <w:tcPr>
            <w:tcW w:w="737" w:type="dxa"/>
            <w:vAlign w:val="center"/>
          </w:tcPr>
          <w:p w14:paraId="6ADC5EA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62D9CF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F7DC42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184894E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CDFA13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AB83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5F08F0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23</w:t>
            </w:r>
          </w:p>
        </w:tc>
        <w:tc>
          <w:tcPr>
            <w:tcW w:w="1928" w:type="dxa"/>
            <w:vAlign w:val="center"/>
          </w:tcPr>
          <w:p w14:paraId="797C83A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硫化物</w:t>
            </w:r>
          </w:p>
        </w:tc>
        <w:tc>
          <w:tcPr>
            <w:tcW w:w="737" w:type="dxa"/>
            <w:vAlign w:val="center"/>
          </w:tcPr>
          <w:p w14:paraId="55BC8A3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6A2A6F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65843EF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6802C7B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57A11E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4883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505B4C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24</w:t>
            </w:r>
          </w:p>
        </w:tc>
        <w:tc>
          <w:tcPr>
            <w:tcW w:w="1928" w:type="dxa"/>
            <w:vAlign w:val="center"/>
          </w:tcPr>
          <w:p w14:paraId="2DE7853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粪大肠菌群</w:t>
            </w:r>
          </w:p>
        </w:tc>
        <w:tc>
          <w:tcPr>
            <w:tcW w:w="737" w:type="dxa"/>
            <w:vAlign w:val="center"/>
          </w:tcPr>
          <w:p w14:paraId="4849F2D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个/L</w:t>
            </w:r>
          </w:p>
        </w:tc>
        <w:tc>
          <w:tcPr>
            <w:tcW w:w="1247" w:type="dxa"/>
            <w:vAlign w:val="center"/>
          </w:tcPr>
          <w:p w14:paraId="46047AC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3864320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7DD7323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70B3AE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3B1C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F7B61C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25</w:t>
            </w:r>
          </w:p>
        </w:tc>
        <w:tc>
          <w:tcPr>
            <w:tcW w:w="1928" w:type="dxa"/>
            <w:vAlign w:val="center"/>
          </w:tcPr>
          <w:p w14:paraId="2A6E404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硫酸盐（以SO₄²⁻计）</w:t>
            </w:r>
          </w:p>
        </w:tc>
        <w:tc>
          <w:tcPr>
            <w:tcW w:w="737" w:type="dxa"/>
            <w:vAlign w:val="center"/>
          </w:tcPr>
          <w:p w14:paraId="3D41B5F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161C916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260D6EE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22F1595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D9BE78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D3D2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782209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26</w:t>
            </w:r>
          </w:p>
        </w:tc>
        <w:tc>
          <w:tcPr>
            <w:tcW w:w="1928" w:type="dxa"/>
            <w:vAlign w:val="center"/>
          </w:tcPr>
          <w:p w14:paraId="56C2BBA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氯化物（以Cl⁻计）</w:t>
            </w:r>
          </w:p>
        </w:tc>
        <w:tc>
          <w:tcPr>
            <w:tcW w:w="737" w:type="dxa"/>
            <w:vAlign w:val="center"/>
          </w:tcPr>
          <w:p w14:paraId="66B5703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7D07FB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6FB4BA8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5D55871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DC02A3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0003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8228BC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27</w:t>
            </w:r>
          </w:p>
        </w:tc>
        <w:tc>
          <w:tcPr>
            <w:tcW w:w="1928" w:type="dxa"/>
            <w:vAlign w:val="center"/>
          </w:tcPr>
          <w:p w14:paraId="55CB360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硝酸盐（以N计）</w:t>
            </w:r>
          </w:p>
        </w:tc>
        <w:tc>
          <w:tcPr>
            <w:tcW w:w="737" w:type="dxa"/>
            <w:vAlign w:val="center"/>
          </w:tcPr>
          <w:p w14:paraId="008D43A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072350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6FEBF01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79482E9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13C00D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AD08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44B570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28</w:t>
            </w:r>
          </w:p>
        </w:tc>
        <w:tc>
          <w:tcPr>
            <w:tcW w:w="1928" w:type="dxa"/>
            <w:vAlign w:val="center"/>
          </w:tcPr>
          <w:p w14:paraId="3972C44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铁</w:t>
            </w:r>
          </w:p>
        </w:tc>
        <w:tc>
          <w:tcPr>
            <w:tcW w:w="737" w:type="dxa"/>
            <w:vAlign w:val="center"/>
          </w:tcPr>
          <w:p w14:paraId="733913E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86123D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3057400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08B322D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C0FB8F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CB79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99C5D2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29</w:t>
            </w:r>
          </w:p>
        </w:tc>
        <w:tc>
          <w:tcPr>
            <w:tcW w:w="1928" w:type="dxa"/>
            <w:vAlign w:val="center"/>
          </w:tcPr>
          <w:p w14:paraId="2163788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锰</w:t>
            </w:r>
          </w:p>
        </w:tc>
        <w:tc>
          <w:tcPr>
            <w:tcW w:w="737" w:type="dxa"/>
            <w:vAlign w:val="center"/>
          </w:tcPr>
          <w:p w14:paraId="42570A7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76583A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vAlign w:val="center"/>
          </w:tcPr>
          <w:p w14:paraId="481818C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vAlign w:val="center"/>
          </w:tcPr>
          <w:p w14:paraId="0E9DC1D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03AF8F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3091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shd w:val="clear" w:color="auto" w:fill="F2F2F2"/>
            <w:vAlign w:val="center"/>
          </w:tcPr>
          <w:p w14:paraId="120D747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合计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6EF3A727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以上29项单价之和</w:t>
            </w:r>
          </w:p>
        </w:tc>
        <w:tc>
          <w:tcPr>
            <w:tcW w:w="737" w:type="dxa"/>
            <w:shd w:val="clear" w:color="auto" w:fill="F2F2F2"/>
            <w:vAlign w:val="center"/>
          </w:tcPr>
          <w:p w14:paraId="58DEA86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56CDAE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2067" w:type="dxa"/>
            <w:shd w:val="clear" w:color="auto" w:fill="F2F2F2"/>
            <w:vAlign w:val="center"/>
          </w:tcPr>
          <w:p w14:paraId="7ABAA17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391" w:type="dxa"/>
            <w:shd w:val="clear" w:color="auto" w:fill="F2F2F2"/>
            <w:vAlign w:val="center"/>
          </w:tcPr>
          <w:p w14:paraId="7E625CE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shd w:val="clear" w:color="auto" w:fill="F2F2F2"/>
            <w:vAlign w:val="center"/>
          </w:tcPr>
          <w:p w14:paraId="1EF99B1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</w:tbl>
    <w:p w14:paraId="22216ECF">
      <w:pPr>
        <w:rPr>
          <w:rFonts w:ascii="Times New Roman" w:hAnsi="Times New Roman" w:eastAsia="黑体"/>
          <w:b w:val="0"/>
          <w:color w:val="auto"/>
          <w:sz w:val="24"/>
        </w:rPr>
      </w:pPr>
      <w:r>
        <w:rPr>
          <w:rFonts w:ascii="Times New Roman" w:hAnsi="Times New Roman" w:eastAsia="黑体"/>
          <w:b w:val="0"/>
          <w:color w:val="auto"/>
          <w:sz w:val="24"/>
        </w:rPr>
        <w:br w:type="page"/>
      </w:r>
    </w:p>
    <w:p w14:paraId="64CAD06E">
      <w:pPr>
        <w:keepNext/>
        <w:widowControl/>
        <w:wordWrap/>
        <w:spacing w:before="120" w:after="60" w:line="440" w:lineRule="exact"/>
        <w:ind w:firstLine="0"/>
        <w:jc w:val="center"/>
        <w:rPr>
          <w:color w:val="auto"/>
        </w:rPr>
      </w:pPr>
      <w:r>
        <w:rPr>
          <w:rFonts w:ascii="Times New Roman" w:hAnsi="Times New Roman" w:eastAsia="黑体"/>
          <w:b w:val="0"/>
          <w:color w:val="auto"/>
          <w:sz w:val="24"/>
        </w:rPr>
        <w:t>表2-2　水厂出厂水及管网末梢水检测报价明细表（97项）</w:t>
      </w:r>
    </w:p>
    <w:tbl>
      <w:tblPr>
        <w:tblStyle w:val="33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510"/>
        <w:gridCol w:w="1928"/>
        <w:gridCol w:w="737"/>
        <w:gridCol w:w="1247"/>
        <w:gridCol w:w="1977"/>
        <w:gridCol w:w="1481"/>
        <w:gridCol w:w="964"/>
      </w:tblGrid>
      <w:tr w14:paraId="6558A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tblHeader/>
          <w:jc w:val="center"/>
        </w:trPr>
        <w:tc>
          <w:tcPr>
            <w:tcW w:w="510" w:type="dxa"/>
            <w:shd w:val="clear" w:color="auto" w:fill="F2F2F2"/>
            <w:vAlign w:val="center"/>
          </w:tcPr>
          <w:p w14:paraId="330DD3A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序号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2FA7FD8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检测项目</w:t>
            </w:r>
          </w:p>
        </w:tc>
        <w:tc>
          <w:tcPr>
            <w:tcW w:w="737" w:type="dxa"/>
            <w:shd w:val="clear" w:color="auto" w:fill="F2F2F2"/>
            <w:vAlign w:val="center"/>
          </w:tcPr>
          <w:p w14:paraId="7B768C4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单位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3AE229A9">
            <w:pPr>
              <w:spacing w:before="20" w:after="20" w:line="240" w:lineRule="auto"/>
              <w:jc w:val="center"/>
              <w:rPr>
                <w:rFonts w:ascii="黑体" w:hAnsi="黑体" w:eastAsia="黑体"/>
                <w:b w:val="0"/>
                <w:color w:val="auto"/>
                <w:sz w:val="18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综合单价</w:t>
            </w:r>
          </w:p>
          <w:p w14:paraId="55560A2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（元/项·次）</w:t>
            </w:r>
          </w:p>
        </w:tc>
        <w:tc>
          <w:tcPr>
            <w:tcW w:w="1977" w:type="dxa"/>
            <w:shd w:val="clear" w:color="auto" w:fill="F2F2F2"/>
            <w:vAlign w:val="center"/>
          </w:tcPr>
          <w:p w14:paraId="3DC32F9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黑体"/>
                <w:b w:val="0"/>
                <w:color w:val="auto"/>
                <w:sz w:val="18"/>
              </w:rPr>
              <w:t>检验方法</w:t>
            </w:r>
          </w:p>
        </w:tc>
        <w:tc>
          <w:tcPr>
            <w:tcW w:w="1481" w:type="dxa"/>
            <w:shd w:val="clear" w:color="auto" w:fill="F2F2F2"/>
            <w:vAlign w:val="center"/>
          </w:tcPr>
          <w:p w14:paraId="35E4058D">
            <w:pPr>
              <w:spacing w:before="20" w:after="20" w:line="240" w:lineRule="auto"/>
              <w:jc w:val="center"/>
              <w:rPr>
                <w:rFonts w:hint="eastAsia" w:ascii="黑体" w:hAnsi="黑体" w:eastAsia="黑体"/>
                <w:b w:val="0"/>
                <w:color w:val="auto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auto"/>
                <w:sz w:val="18"/>
                <w:lang w:val="en-US" w:eastAsia="zh-CN"/>
              </w:rPr>
              <w:t>技术响应（完全响应或偏离）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73BB7160">
            <w:pPr>
              <w:spacing w:before="20" w:after="20" w:line="240" w:lineRule="auto"/>
              <w:jc w:val="center"/>
              <w:rPr>
                <w:rFonts w:hint="eastAsia" w:ascii="黑体" w:hAnsi="黑体" w:eastAsia="黑体"/>
                <w:b w:val="0"/>
                <w:color w:val="auto"/>
                <w:sz w:val="19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color w:val="auto"/>
                <w:sz w:val="18"/>
                <w:lang w:val="en-US" w:eastAsia="zh-CN"/>
              </w:rPr>
              <w:t>备注</w:t>
            </w:r>
          </w:p>
        </w:tc>
      </w:tr>
      <w:tr w14:paraId="3A27D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B10675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</w:t>
            </w:r>
          </w:p>
        </w:tc>
        <w:tc>
          <w:tcPr>
            <w:tcW w:w="1928" w:type="dxa"/>
            <w:vAlign w:val="center"/>
          </w:tcPr>
          <w:p w14:paraId="32B444F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总大肠菌群</w:t>
            </w:r>
          </w:p>
        </w:tc>
        <w:tc>
          <w:tcPr>
            <w:tcW w:w="737" w:type="dxa"/>
            <w:vAlign w:val="center"/>
          </w:tcPr>
          <w:p w14:paraId="080D7FD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MPN/100mL</w:t>
            </w:r>
          </w:p>
        </w:tc>
        <w:tc>
          <w:tcPr>
            <w:tcW w:w="1247" w:type="dxa"/>
            <w:vAlign w:val="center"/>
          </w:tcPr>
          <w:p w14:paraId="0F57E4F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80C999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B54C1D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B85BCA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B12A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46D37A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</w:t>
            </w:r>
          </w:p>
        </w:tc>
        <w:tc>
          <w:tcPr>
            <w:tcW w:w="1928" w:type="dxa"/>
            <w:vAlign w:val="center"/>
          </w:tcPr>
          <w:p w14:paraId="78F78C2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大肠埃希氏菌</w:t>
            </w:r>
          </w:p>
        </w:tc>
        <w:tc>
          <w:tcPr>
            <w:tcW w:w="737" w:type="dxa"/>
            <w:vAlign w:val="center"/>
          </w:tcPr>
          <w:p w14:paraId="388E376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MPN/100mL</w:t>
            </w:r>
          </w:p>
        </w:tc>
        <w:tc>
          <w:tcPr>
            <w:tcW w:w="1247" w:type="dxa"/>
            <w:vAlign w:val="center"/>
          </w:tcPr>
          <w:p w14:paraId="6262942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62A340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02BA68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885A8C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BFA2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CFF6D4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</w:t>
            </w:r>
          </w:p>
        </w:tc>
        <w:tc>
          <w:tcPr>
            <w:tcW w:w="1928" w:type="dxa"/>
            <w:vAlign w:val="center"/>
          </w:tcPr>
          <w:p w14:paraId="393EB62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菌落总数</w:t>
            </w:r>
          </w:p>
        </w:tc>
        <w:tc>
          <w:tcPr>
            <w:tcW w:w="737" w:type="dxa"/>
            <w:vAlign w:val="center"/>
          </w:tcPr>
          <w:p w14:paraId="322E225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CFU/mL</w:t>
            </w:r>
          </w:p>
        </w:tc>
        <w:tc>
          <w:tcPr>
            <w:tcW w:w="1247" w:type="dxa"/>
            <w:vAlign w:val="center"/>
          </w:tcPr>
          <w:p w14:paraId="7429576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285968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61860C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EE73FC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0653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398820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</w:t>
            </w:r>
          </w:p>
        </w:tc>
        <w:tc>
          <w:tcPr>
            <w:tcW w:w="1928" w:type="dxa"/>
            <w:vAlign w:val="center"/>
          </w:tcPr>
          <w:p w14:paraId="504731E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砷</w:t>
            </w:r>
          </w:p>
        </w:tc>
        <w:tc>
          <w:tcPr>
            <w:tcW w:w="737" w:type="dxa"/>
            <w:vAlign w:val="center"/>
          </w:tcPr>
          <w:p w14:paraId="10BBD89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071518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88D5B8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DF6DB2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48EB95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E3F2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98F41C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</w:t>
            </w:r>
          </w:p>
        </w:tc>
        <w:tc>
          <w:tcPr>
            <w:tcW w:w="1928" w:type="dxa"/>
            <w:vAlign w:val="center"/>
          </w:tcPr>
          <w:p w14:paraId="0AC91E5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镉</w:t>
            </w:r>
          </w:p>
        </w:tc>
        <w:tc>
          <w:tcPr>
            <w:tcW w:w="737" w:type="dxa"/>
            <w:vAlign w:val="center"/>
          </w:tcPr>
          <w:p w14:paraId="12C74D9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B76BA6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F1FECE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7CEB1E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B256C9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D4EA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746D5C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</w:t>
            </w:r>
          </w:p>
        </w:tc>
        <w:tc>
          <w:tcPr>
            <w:tcW w:w="1928" w:type="dxa"/>
            <w:vAlign w:val="center"/>
          </w:tcPr>
          <w:p w14:paraId="3F4A191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铬（六价）</w:t>
            </w:r>
          </w:p>
        </w:tc>
        <w:tc>
          <w:tcPr>
            <w:tcW w:w="737" w:type="dxa"/>
            <w:vAlign w:val="center"/>
          </w:tcPr>
          <w:p w14:paraId="7D2B38D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96EBF0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3C37C2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F98061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9ECDF5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D90D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25B92E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</w:t>
            </w:r>
          </w:p>
        </w:tc>
        <w:tc>
          <w:tcPr>
            <w:tcW w:w="1928" w:type="dxa"/>
            <w:vAlign w:val="center"/>
          </w:tcPr>
          <w:p w14:paraId="738CED7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铅</w:t>
            </w:r>
          </w:p>
        </w:tc>
        <w:tc>
          <w:tcPr>
            <w:tcW w:w="737" w:type="dxa"/>
            <w:vAlign w:val="center"/>
          </w:tcPr>
          <w:p w14:paraId="5B5189D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A5FC87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2145F2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1DBD5A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5E9DD0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5C76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A34A40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</w:t>
            </w:r>
          </w:p>
        </w:tc>
        <w:tc>
          <w:tcPr>
            <w:tcW w:w="1928" w:type="dxa"/>
            <w:vAlign w:val="center"/>
          </w:tcPr>
          <w:p w14:paraId="674211D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汞</w:t>
            </w:r>
          </w:p>
        </w:tc>
        <w:tc>
          <w:tcPr>
            <w:tcW w:w="737" w:type="dxa"/>
            <w:vAlign w:val="center"/>
          </w:tcPr>
          <w:p w14:paraId="7DC98FC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ABE18A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E1CFF7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D04830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EFE5C3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3B17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ECB199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</w:t>
            </w:r>
          </w:p>
        </w:tc>
        <w:tc>
          <w:tcPr>
            <w:tcW w:w="1928" w:type="dxa"/>
            <w:vAlign w:val="center"/>
          </w:tcPr>
          <w:p w14:paraId="1B00E03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氰化物</w:t>
            </w:r>
          </w:p>
        </w:tc>
        <w:tc>
          <w:tcPr>
            <w:tcW w:w="737" w:type="dxa"/>
            <w:vAlign w:val="center"/>
          </w:tcPr>
          <w:p w14:paraId="7234B56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B47696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659CA0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C9D462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DBB6C1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DF72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710AD6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10</w:t>
            </w:r>
          </w:p>
        </w:tc>
        <w:tc>
          <w:tcPr>
            <w:tcW w:w="1928" w:type="dxa"/>
            <w:vAlign w:val="center"/>
          </w:tcPr>
          <w:p w14:paraId="60076F7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氟化物</w:t>
            </w:r>
          </w:p>
        </w:tc>
        <w:tc>
          <w:tcPr>
            <w:tcW w:w="737" w:type="dxa"/>
            <w:vAlign w:val="center"/>
          </w:tcPr>
          <w:p w14:paraId="27D4DF7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06B677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B7AE4A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DAABE2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BFD302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4FD5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54B364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11</w:t>
            </w:r>
          </w:p>
        </w:tc>
        <w:tc>
          <w:tcPr>
            <w:tcW w:w="1928" w:type="dxa"/>
            <w:vAlign w:val="center"/>
          </w:tcPr>
          <w:p w14:paraId="7723016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硝酸盐（以N计）</w:t>
            </w:r>
          </w:p>
        </w:tc>
        <w:tc>
          <w:tcPr>
            <w:tcW w:w="737" w:type="dxa"/>
            <w:vAlign w:val="center"/>
          </w:tcPr>
          <w:p w14:paraId="62BF4C6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A809B34">
            <w:pPr>
              <w:spacing w:before="20" w:after="20" w:line="240" w:lineRule="auto"/>
              <w:jc w:val="center"/>
              <w:rPr>
                <w:color w:val="auto"/>
              </w:rPr>
            </w:pPr>
          </w:p>
          <w:p w14:paraId="30090B09">
            <w:pPr>
              <w:pStyle w:val="24"/>
              <w:spacing w:before="20" w:after="20" w:line="240" w:lineRule="auto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3912CF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49E815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F6355E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3231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0B66B1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12</w:t>
            </w:r>
          </w:p>
        </w:tc>
        <w:tc>
          <w:tcPr>
            <w:tcW w:w="1928" w:type="dxa"/>
            <w:vAlign w:val="center"/>
          </w:tcPr>
          <w:p w14:paraId="6BBCC36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三氯甲烷</w:t>
            </w:r>
          </w:p>
        </w:tc>
        <w:tc>
          <w:tcPr>
            <w:tcW w:w="737" w:type="dxa"/>
            <w:vAlign w:val="center"/>
          </w:tcPr>
          <w:p w14:paraId="5FBE9E5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AFC709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67ABDE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414354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4CBFC7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A62B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11EDFA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13</w:t>
            </w:r>
          </w:p>
        </w:tc>
        <w:tc>
          <w:tcPr>
            <w:tcW w:w="1928" w:type="dxa"/>
            <w:vAlign w:val="center"/>
          </w:tcPr>
          <w:p w14:paraId="0157CCE9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一氯二溴甲烷</w:t>
            </w:r>
          </w:p>
        </w:tc>
        <w:tc>
          <w:tcPr>
            <w:tcW w:w="737" w:type="dxa"/>
            <w:vAlign w:val="center"/>
          </w:tcPr>
          <w:p w14:paraId="4D5CE40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E27E23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95A8B2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57D1E8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5BD908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1708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BF7A10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14</w:t>
            </w:r>
          </w:p>
        </w:tc>
        <w:tc>
          <w:tcPr>
            <w:tcW w:w="1928" w:type="dxa"/>
            <w:vAlign w:val="center"/>
          </w:tcPr>
          <w:p w14:paraId="3F9256F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二氯一溴甲烷</w:t>
            </w:r>
          </w:p>
        </w:tc>
        <w:tc>
          <w:tcPr>
            <w:tcW w:w="737" w:type="dxa"/>
            <w:vAlign w:val="center"/>
          </w:tcPr>
          <w:p w14:paraId="32E7C0D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A9C8B7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0905D7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5B9816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E65E1E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57BA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22FC96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15</w:t>
            </w:r>
          </w:p>
        </w:tc>
        <w:tc>
          <w:tcPr>
            <w:tcW w:w="1928" w:type="dxa"/>
            <w:vAlign w:val="center"/>
          </w:tcPr>
          <w:p w14:paraId="504D41B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三溴甲烷</w:t>
            </w:r>
          </w:p>
        </w:tc>
        <w:tc>
          <w:tcPr>
            <w:tcW w:w="737" w:type="dxa"/>
            <w:vAlign w:val="center"/>
          </w:tcPr>
          <w:p w14:paraId="15B7941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A236EB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2C6DCF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992240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845ED5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BFDE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EED485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16</w:t>
            </w:r>
          </w:p>
        </w:tc>
        <w:tc>
          <w:tcPr>
            <w:tcW w:w="1928" w:type="dxa"/>
            <w:vAlign w:val="center"/>
          </w:tcPr>
          <w:p w14:paraId="6F8990E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三卤甲烷</w:t>
            </w:r>
          </w:p>
        </w:tc>
        <w:tc>
          <w:tcPr>
            <w:tcW w:w="737" w:type="dxa"/>
            <w:vAlign w:val="center"/>
          </w:tcPr>
          <w:p w14:paraId="5AF0723F">
            <w:pPr>
              <w:spacing w:before="20" w:after="20" w:line="240" w:lineRule="auto"/>
              <w:ind w:firstLine="0"/>
              <w:jc w:val="center"/>
              <w:rPr>
                <w:rFonts w:hint="eastAsia" w:eastAsia="仿宋_GB2312"/>
                <w:color w:val="auto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247" w:type="dxa"/>
            <w:vAlign w:val="center"/>
          </w:tcPr>
          <w:p w14:paraId="738B6CB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977" w:type="dxa"/>
            <w:vAlign w:val="center"/>
          </w:tcPr>
          <w:p w14:paraId="65E58A4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47790A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F0CCEB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计算指标，不单独计价</w:t>
            </w:r>
          </w:p>
        </w:tc>
      </w:tr>
      <w:tr w14:paraId="39A22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03AA2F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17</w:t>
            </w:r>
          </w:p>
        </w:tc>
        <w:tc>
          <w:tcPr>
            <w:tcW w:w="1928" w:type="dxa"/>
            <w:vAlign w:val="center"/>
          </w:tcPr>
          <w:p w14:paraId="2648875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二氯乙酸</w:t>
            </w:r>
          </w:p>
        </w:tc>
        <w:tc>
          <w:tcPr>
            <w:tcW w:w="737" w:type="dxa"/>
            <w:vAlign w:val="center"/>
          </w:tcPr>
          <w:p w14:paraId="6B667D8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A5E8DC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6922E3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988B71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9BBB7D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22D8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6B9515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18</w:t>
            </w:r>
          </w:p>
        </w:tc>
        <w:tc>
          <w:tcPr>
            <w:tcW w:w="1928" w:type="dxa"/>
            <w:vAlign w:val="center"/>
          </w:tcPr>
          <w:p w14:paraId="6E6F899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三氯乙酸</w:t>
            </w:r>
          </w:p>
        </w:tc>
        <w:tc>
          <w:tcPr>
            <w:tcW w:w="737" w:type="dxa"/>
            <w:vAlign w:val="center"/>
          </w:tcPr>
          <w:p w14:paraId="068368C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ABF2B8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79D989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7BE7F4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9D7C91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42F8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482FEF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19</w:t>
            </w:r>
          </w:p>
        </w:tc>
        <w:tc>
          <w:tcPr>
            <w:tcW w:w="1928" w:type="dxa"/>
            <w:vAlign w:val="center"/>
          </w:tcPr>
          <w:p w14:paraId="1812D91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溴酸盐</w:t>
            </w:r>
          </w:p>
        </w:tc>
        <w:tc>
          <w:tcPr>
            <w:tcW w:w="737" w:type="dxa"/>
            <w:vAlign w:val="center"/>
          </w:tcPr>
          <w:p w14:paraId="3EA3446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A7F779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F7697A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D4D487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8506D6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BE67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1B2428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20</w:t>
            </w:r>
          </w:p>
        </w:tc>
        <w:tc>
          <w:tcPr>
            <w:tcW w:w="1928" w:type="dxa"/>
            <w:vAlign w:val="center"/>
          </w:tcPr>
          <w:p w14:paraId="3D41A45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亚氯酸盐</w:t>
            </w:r>
          </w:p>
        </w:tc>
        <w:tc>
          <w:tcPr>
            <w:tcW w:w="737" w:type="dxa"/>
            <w:vAlign w:val="center"/>
          </w:tcPr>
          <w:p w14:paraId="3F5325D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2BBF33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94AE12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3E6726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515902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F00D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CDCE5B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21</w:t>
            </w:r>
          </w:p>
        </w:tc>
        <w:tc>
          <w:tcPr>
            <w:tcW w:w="1928" w:type="dxa"/>
            <w:vAlign w:val="center"/>
          </w:tcPr>
          <w:p w14:paraId="5CF1FF6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氯酸盐</w:t>
            </w:r>
          </w:p>
        </w:tc>
        <w:tc>
          <w:tcPr>
            <w:tcW w:w="737" w:type="dxa"/>
            <w:vAlign w:val="center"/>
          </w:tcPr>
          <w:p w14:paraId="280B5AC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BD0BBF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4C642D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00CE8A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1E87E0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0541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BF793B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22</w:t>
            </w:r>
          </w:p>
        </w:tc>
        <w:tc>
          <w:tcPr>
            <w:tcW w:w="1928" w:type="dxa"/>
            <w:vAlign w:val="center"/>
          </w:tcPr>
          <w:p w14:paraId="4FAFB45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色度</w:t>
            </w:r>
          </w:p>
        </w:tc>
        <w:tc>
          <w:tcPr>
            <w:tcW w:w="737" w:type="dxa"/>
            <w:vAlign w:val="center"/>
          </w:tcPr>
          <w:p w14:paraId="1DE42C6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度</w:t>
            </w:r>
          </w:p>
        </w:tc>
        <w:tc>
          <w:tcPr>
            <w:tcW w:w="1247" w:type="dxa"/>
            <w:vAlign w:val="center"/>
          </w:tcPr>
          <w:p w14:paraId="178EFEB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B37BCD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21E9B4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7F2006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7125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393494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23</w:t>
            </w:r>
          </w:p>
        </w:tc>
        <w:tc>
          <w:tcPr>
            <w:tcW w:w="1928" w:type="dxa"/>
            <w:vAlign w:val="center"/>
          </w:tcPr>
          <w:p w14:paraId="19619D1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浑浊度</w:t>
            </w:r>
          </w:p>
        </w:tc>
        <w:tc>
          <w:tcPr>
            <w:tcW w:w="737" w:type="dxa"/>
            <w:vAlign w:val="center"/>
          </w:tcPr>
          <w:p w14:paraId="26DA288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NTU</w:t>
            </w:r>
          </w:p>
        </w:tc>
        <w:tc>
          <w:tcPr>
            <w:tcW w:w="1247" w:type="dxa"/>
            <w:vAlign w:val="center"/>
          </w:tcPr>
          <w:p w14:paraId="276092C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BCAA3C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647EF8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E19F04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C2F7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424468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24</w:t>
            </w:r>
          </w:p>
        </w:tc>
        <w:tc>
          <w:tcPr>
            <w:tcW w:w="1928" w:type="dxa"/>
            <w:vAlign w:val="center"/>
          </w:tcPr>
          <w:p w14:paraId="5E098DC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臭和味</w:t>
            </w:r>
          </w:p>
        </w:tc>
        <w:tc>
          <w:tcPr>
            <w:tcW w:w="737" w:type="dxa"/>
            <w:vAlign w:val="center"/>
          </w:tcPr>
          <w:p w14:paraId="54E6033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247" w:type="dxa"/>
            <w:vAlign w:val="center"/>
          </w:tcPr>
          <w:p w14:paraId="2968DF4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56ECA0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FE87A5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373E56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BC4E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722A0D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25</w:t>
            </w:r>
          </w:p>
        </w:tc>
        <w:tc>
          <w:tcPr>
            <w:tcW w:w="1928" w:type="dxa"/>
            <w:vAlign w:val="center"/>
          </w:tcPr>
          <w:p w14:paraId="3F377D9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肉眼可见物</w:t>
            </w:r>
          </w:p>
        </w:tc>
        <w:tc>
          <w:tcPr>
            <w:tcW w:w="737" w:type="dxa"/>
            <w:vAlign w:val="center"/>
          </w:tcPr>
          <w:p w14:paraId="10E0CB2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247" w:type="dxa"/>
            <w:vAlign w:val="center"/>
          </w:tcPr>
          <w:p w14:paraId="4250351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D677E0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0CE5FC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599FB3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BD4A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5E7E5B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26</w:t>
            </w:r>
          </w:p>
        </w:tc>
        <w:tc>
          <w:tcPr>
            <w:tcW w:w="1928" w:type="dxa"/>
            <w:vAlign w:val="center"/>
          </w:tcPr>
          <w:p w14:paraId="695D037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pH</w:t>
            </w:r>
          </w:p>
        </w:tc>
        <w:tc>
          <w:tcPr>
            <w:tcW w:w="737" w:type="dxa"/>
            <w:vAlign w:val="center"/>
          </w:tcPr>
          <w:p w14:paraId="4277090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无量纲</w:t>
            </w:r>
          </w:p>
        </w:tc>
        <w:tc>
          <w:tcPr>
            <w:tcW w:w="1247" w:type="dxa"/>
            <w:vAlign w:val="center"/>
          </w:tcPr>
          <w:p w14:paraId="1E9C3AF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6B8F4F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1056A1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74179F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AF58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6E8668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27</w:t>
            </w:r>
          </w:p>
        </w:tc>
        <w:tc>
          <w:tcPr>
            <w:tcW w:w="1928" w:type="dxa"/>
            <w:vAlign w:val="center"/>
          </w:tcPr>
          <w:p w14:paraId="5EB664A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铝</w:t>
            </w:r>
          </w:p>
        </w:tc>
        <w:tc>
          <w:tcPr>
            <w:tcW w:w="737" w:type="dxa"/>
            <w:vAlign w:val="center"/>
          </w:tcPr>
          <w:p w14:paraId="55CD57A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FC8D2C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825506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202ED8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AD96C4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23D8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1E86AB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28</w:t>
            </w:r>
          </w:p>
        </w:tc>
        <w:tc>
          <w:tcPr>
            <w:tcW w:w="1928" w:type="dxa"/>
            <w:vAlign w:val="center"/>
          </w:tcPr>
          <w:p w14:paraId="5C5E1D07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铁</w:t>
            </w:r>
          </w:p>
        </w:tc>
        <w:tc>
          <w:tcPr>
            <w:tcW w:w="737" w:type="dxa"/>
            <w:vAlign w:val="center"/>
          </w:tcPr>
          <w:p w14:paraId="0556CCB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1D418F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D2FA72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0BBAB7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CDB674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E73E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F588AC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29</w:t>
            </w:r>
          </w:p>
        </w:tc>
        <w:tc>
          <w:tcPr>
            <w:tcW w:w="1928" w:type="dxa"/>
            <w:vAlign w:val="center"/>
          </w:tcPr>
          <w:p w14:paraId="0C33EE5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锰</w:t>
            </w:r>
          </w:p>
        </w:tc>
        <w:tc>
          <w:tcPr>
            <w:tcW w:w="737" w:type="dxa"/>
            <w:vAlign w:val="center"/>
          </w:tcPr>
          <w:p w14:paraId="465E660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6223BA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98108B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491D38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0E4FC0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82BD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4FD913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30</w:t>
            </w:r>
          </w:p>
        </w:tc>
        <w:tc>
          <w:tcPr>
            <w:tcW w:w="1928" w:type="dxa"/>
            <w:vAlign w:val="center"/>
          </w:tcPr>
          <w:p w14:paraId="57C926A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铜</w:t>
            </w:r>
          </w:p>
        </w:tc>
        <w:tc>
          <w:tcPr>
            <w:tcW w:w="737" w:type="dxa"/>
            <w:vAlign w:val="center"/>
          </w:tcPr>
          <w:p w14:paraId="4A87DE6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5F39A6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248C19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CE4959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7903AB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E2FE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244E81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31</w:t>
            </w:r>
          </w:p>
        </w:tc>
        <w:tc>
          <w:tcPr>
            <w:tcW w:w="1928" w:type="dxa"/>
            <w:vAlign w:val="center"/>
          </w:tcPr>
          <w:p w14:paraId="742F40A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锌</w:t>
            </w:r>
          </w:p>
        </w:tc>
        <w:tc>
          <w:tcPr>
            <w:tcW w:w="737" w:type="dxa"/>
            <w:vAlign w:val="center"/>
          </w:tcPr>
          <w:p w14:paraId="534BB72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B0FCEE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4B7C13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69EC10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15DFB2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29C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02FA15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32</w:t>
            </w:r>
          </w:p>
        </w:tc>
        <w:tc>
          <w:tcPr>
            <w:tcW w:w="1928" w:type="dxa"/>
            <w:vAlign w:val="center"/>
          </w:tcPr>
          <w:p w14:paraId="4F7F0AD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氯化物</w:t>
            </w:r>
          </w:p>
        </w:tc>
        <w:tc>
          <w:tcPr>
            <w:tcW w:w="737" w:type="dxa"/>
            <w:vAlign w:val="center"/>
          </w:tcPr>
          <w:p w14:paraId="1D106E3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2A8A8C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29871B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47B636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AA15AD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4D2E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54FE19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33</w:t>
            </w:r>
          </w:p>
        </w:tc>
        <w:tc>
          <w:tcPr>
            <w:tcW w:w="1928" w:type="dxa"/>
            <w:vAlign w:val="center"/>
          </w:tcPr>
          <w:p w14:paraId="5FEC9DE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硫酸盐</w:t>
            </w:r>
          </w:p>
        </w:tc>
        <w:tc>
          <w:tcPr>
            <w:tcW w:w="737" w:type="dxa"/>
            <w:vAlign w:val="center"/>
          </w:tcPr>
          <w:p w14:paraId="2BD5FCE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E773A7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E44CCA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2334EA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249632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84A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C5E5E1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34</w:t>
            </w:r>
          </w:p>
        </w:tc>
        <w:tc>
          <w:tcPr>
            <w:tcW w:w="1928" w:type="dxa"/>
            <w:vAlign w:val="center"/>
          </w:tcPr>
          <w:p w14:paraId="2B6EBC7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溶解性总固体</w:t>
            </w:r>
          </w:p>
        </w:tc>
        <w:tc>
          <w:tcPr>
            <w:tcW w:w="737" w:type="dxa"/>
            <w:vAlign w:val="center"/>
          </w:tcPr>
          <w:p w14:paraId="7D0EF1D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8BC024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5B75E2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5ECC19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339F4E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1AB2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5C2CC7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35</w:t>
            </w:r>
          </w:p>
        </w:tc>
        <w:tc>
          <w:tcPr>
            <w:tcW w:w="1928" w:type="dxa"/>
            <w:vAlign w:val="center"/>
          </w:tcPr>
          <w:p w14:paraId="699E95D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总硬度（以CaCO₃计）</w:t>
            </w:r>
          </w:p>
        </w:tc>
        <w:tc>
          <w:tcPr>
            <w:tcW w:w="737" w:type="dxa"/>
            <w:vAlign w:val="center"/>
          </w:tcPr>
          <w:p w14:paraId="754B39F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1FFC03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72D392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C84EF1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31C8B1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9E3A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9ABDB2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36</w:t>
            </w:r>
          </w:p>
        </w:tc>
        <w:tc>
          <w:tcPr>
            <w:tcW w:w="1928" w:type="dxa"/>
            <w:vAlign w:val="center"/>
          </w:tcPr>
          <w:p w14:paraId="6FB6F3D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高锰酸盐指数（以O₂计）</w:t>
            </w:r>
          </w:p>
        </w:tc>
        <w:tc>
          <w:tcPr>
            <w:tcW w:w="737" w:type="dxa"/>
            <w:vAlign w:val="center"/>
          </w:tcPr>
          <w:p w14:paraId="5E368F8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A8CC53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4F38DA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0174D6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32B9E0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B96F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E4CEDF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37</w:t>
            </w:r>
          </w:p>
        </w:tc>
        <w:tc>
          <w:tcPr>
            <w:tcW w:w="1928" w:type="dxa"/>
            <w:vAlign w:val="center"/>
          </w:tcPr>
          <w:p w14:paraId="45DB6F8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氨（以N计）</w:t>
            </w:r>
          </w:p>
        </w:tc>
        <w:tc>
          <w:tcPr>
            <w:tcW w:w="737" w:type="dxa"/>
            <w:vAlign w:val="center"/>
          </w:tcPr>
          <w:p w14:paraId="69AC2BF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2E229D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D58D7A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5FAED7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6C81AB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23D7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EBFCD7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38</w:t>
            </w:r>
          </w:p>
        </w:tc>
        <w:tc>
          <w:tcPr>
            <w:tcW w:w="1928" w:type="dxa"/>
            <w:vAlign w:val="center"/>
          </w:tcPr>
          <w:p w14:paraId="5E75EA3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总α放射性</w:t>
            </w:r>
          </w:p>
        </w:tc>
        <w:tc>
          <w:tcPr>
            <w:tcW w:w="737" w:type="dxa"/>
            <w:vAlign w:val="center"/>
          </w:tcPr>
          <w:p w14:paraId="3953E61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Bq/L</w:t>
            </w:r>
          </w:p>
        </w:tc>
        <w:tc>
          <w:tcPr>
            <w:tcW w:w="1247" w:type="dxa"/>
            <w:vAlign w:val="center"/>
          </w:tcPr>
          <w:p w14:paraId="7652F27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5051A3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8C8AE4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94BE72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F8A2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C4C536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39</w:t>
            </w:r>
          </w:p>
        </w:tc>
        <w:tc>
          <w:tcPr>
            <w:tcW w:w="1928" w:type="dxa"/>
            <w:vAlign w:val="center"/>
          </w:tcPr>
          <w:p w14:paraId="11F3DC3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总β放射性</w:t>
            </w:r>
          </w:p>
        </w:tc>
        <w:tc>
          <w:tcPr>
            <w:tcW w:w="737" w:type="dxa"/>
            <w:vAlign w:val="center"/>
          </w:tcPr>
          <w:p w14:paraId="6E584E7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Bq/L</w:t>
            </w:r>
          </w:p>
        </w:tc>
        <w:tc>
          <w:tcPr>
            <w:tcW w:w="1247" w:type="dxa"/>
            <w:vAlign w:val="center"/>
          </w:tcPr>
          <w:p w14:paraId="2CA19B4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270185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5A3248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0E3E18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9B8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394B9F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40</w:t>
            </w:r>
          </w:p>
        </w:tc>
        <w:tc>
          <w:tcPr>
            <w:tcW w:w="1928" w:type="dxa"/>
            <w:vAlign w:val="center"/>
          </w:tcPr>
          <w:p w14:paraId="0D8B19C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游离氯</w:t>
            </w:r>
          </w:p>
        </w:tc>
        <w:tc>
          <w:tcPr>
            <w:tcW w:w="737" w:type="dxa"/>
            <w:vAlign w:val="center"/>
          </w:tcPr>
          <w:p w14:paraId="71DD081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453A5F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CE029F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D68BBC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9E1627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E25B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84345B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41</w:t>
            </w:r>
          </w:p>
        </w:tc>
        <w:tc>
          <w:tcPr>
            <w:tcW w:w="1928" w:type="dxa"/>
            <w:vAlign w:val="center"/>
          </w:tcPr>
          <w:p w14:paraId="17B0BA6B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总氯</w:t>
            </w:r>
          </w:p>
        </w:tc>
        <w:tc>
          <w:tcPr>
            <w:tcW w:w="737" w:type="dxa"/>
            <w:vAlign w:val="center"/>
          </w:tcPr>
          <w:p w14:paraId="12A5F10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7640F9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FE3D21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904C1B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824C03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9CF1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B85107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42</w:t>
            </w:r>
          </w:p>
        </w:tc>
        <w:tc>
          <w:tcPr>
            <w:tcW w:w="1928" w:type="dxa"/>
            <w:vAlign w:val="center"/>
          </w:tcPr>
          <w:p w14:paraId="39DAA02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臭氧（O₃）</w:t>
            </w:r>
          </w:p>
        </w:tc>
        <w:tc>
          <w:tcPr>
            <w:tcW w:w="737" w:type="dxa"/>
            <w:vAlign w:val="center"/>
          </w:tcPr>
          <w:p w14:paraId="74D3659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174F9C4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5DE306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208C67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F6A453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F03F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026AE5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43</w:t>
            </w:r>
          </w:p>
        </w:tc>
        <w:tc>
          <w:tcPr>
            <w:tcW w:w="1928" w:type="dxa"/>
            <w:vAlign w:val="center"/>
          </w:tcPr>
          <w:p w14:paraId="663F446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二氧化氯（ClO₂）</w:t>
            </w:r>
          </w:p>
        </w:tc>
        <w:tc>
          <w:tcPr>
            <w:tcW w:w="737" w:type="dxa"/>
            <w:vAlign w:val="center"/>
          </w:tcPr>
          <w:p w14:paraId="56CF5B9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42F848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E9F86D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DAD918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A86827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F72D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0A251E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44</w:t>
            </w:r>
          </w:p>
        </w:tc>
        <w:tc>
          <w:tcPr>
            <w:tcW w:w="1928" w:type="dxa"/>
            <w:vAlign w:val="center"/>
          </w:tcPr>
          <w:p w14:paraId="730693E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贾第鞭毛虫</w:t>
            </w:r>
          </w:p>
        </w:tc>
        <w:tc>
          <w:tcPr>
            <w:tcW w:w="737" w:type="dxa"/>
            <w:vAlign w:val="center"/>
          </w:tcPr>
          <w:p w14:paraId="1D0CD12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个/10L</w:t>
            </w:r>
          </w:p>
        </w:tc>
        <w:tc>
          <w:tcPr>
            <w:tcW w:w="1247" w:type="dxa"/>
            <w:vAlign w:val="center"/>
          </w:tcPr>
          <w:p w14:paraId="7020A92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579B5F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36CD4F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5E2C37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DC5A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306AA8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45</w:t>
            </w:r>
          </w:p>
        </w:tc>
        <w:tc>
          <w:tcPr>
            <w:tcW w:w="1928" w:type="dxa"/>
            <w:vAlign w:val="center"/>
          </w:tcPr>
          <w:p w14:paraId="4C531D5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隐孢子虫</w:t>
            </w:r>
          </w:p>
        </w:tc>
        <w:tc>
          <w:tcPr>
            <w:tcW w:w="737" w:type="dxa"/>
            <w:vAlign w:val="center"/>
          </w:tcPr>
          <w:p w14:paraId="3E3AD93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个/10L</w:t>
            </w:r>
          </w:p>
        </w:tc>
        <w:tc>
          <w:tcPr>
            <w:tcW w:w="1247" w:type="dxa"/>
            <w:vAlign w:val="center"/>
          </w:tcPr>
          <w:p w14:paraId="72FC195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409D21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5F9E38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71302A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C60B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A82C20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46</w:t>
            </w:r>
          </w:p>
        </w:tc>
        <w:tc>
          <w:tcPr>
            <w:tcW w:w="1928" w:type="dxa"/>
            <w:vAlign w:val="center"/>
          </w:tcPr>
          <w:p w14:paraId="0CDDE2A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锑</w:t>
            </w:r>
          </w:p>
        </w:tc>
        <w:tc>
          <w:tcPr>
            <w:tcW w:w="737" w:type="dxa"/>
            <w:vAlign w:val="center"/>
          </w:tcPr>
          <w:p w14:paraId="21C9274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7A70B5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74FFB3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3F144C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85641C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6217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043331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47</w:t>
            </w:r>
          </w:p>
        </w:tc>
        <w:tc>
          <w:tcPr>
            <w:tcW w:w="1928" w:type="dxa"/>
            <w:vAlign w:val="center"/>
          </w:tcPr>
          <w:p w14:paraId="3291D03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钡</w:t>
            </w:r>
          </w:p>
        </w:tc>
        <w:tc>
          <w:tcPr>
            <w:tcW w:w="737" w:type="dxa"/>
            <w:vAlign w:val="center"/>
          </w:tcPr>
          <w:p w14:paraId="5506CC2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F2C0FF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E05C0E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51B4AD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3FA9E7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33D8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857D57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48</w:t>
            </w:r>
          </w:p>
        </w:tc>
        <w:tc>
          <w:tcPr>
            <w:tcW w:w="1928" w:type="dxa"/>
            <w:vAlign w:val="center"/>
          </w:tcPr>
          <w:p w14:paraId="729DCBD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铍</w:t>
            </w:r>
          </w:p>
        </w:tc>
        <w:tc>
          <w:tcPr>
            <w:tcW w:w="737" w:type="dxa"/>
            <w:vAlign w:val="center"/>
          </w:tcPr>
          <w:p w14:paraId="69D7FA4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F3E784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48F05A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398466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EE2916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ADD9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F5A566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49</w:t>
            </w:r>
          </w:p>
        </w:tc>
        <w:tc>
          <w:tcPr>
            <w:tcW w:w="1928" w:type="dxa"/>
            <w:vAlign w:val="center"/>
          </w:tcPr>
          <w:p w14:paraId="7050812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硼</w:t>
            </w:r>
          </w:p>
        </w:tc>
        <w:tc>
          <w:tcPr>
            <w:tcW w:w="737" w:type="dxa"/>
            <w:vAlign w:val="center"/>
          </w:tcPr>
          <w:p w14:paraId="3DACB64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A94590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BAFA4F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10086A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87A837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7EDF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F4C516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50</w:t>
            </w:r>
          </w:p>
        </w:tc>
        <w:tc>
          <w:tcPr>
            <w:tcW w:w="1928" w:type="dxa"/>
            <w:vAlign w:val="center"/>
          </w:tcPr>
          <w:p w14:paraId="5A0A122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钼</w:t>
            </w:r>
          </w:p>
        </w:tc>
        <w:tc>
          <w:tcPr>
            <w:tcW w:w="737" w:type="dxa"/>
            <w:vAlign w:val="center"/>
          </w:tcPr>
          <w:p w14:paraId="18AED7B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217183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73BC05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437FC2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012DFC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F0F0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37F943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51</w:t>
            </w:r>
          </w:p>
        </w:tc>
        <w:tc>
          <w:tcPr>
            <w:tcW w:w="1928" w:type="dxa"/>
            <w:vAlign w:val="center"/>
          </w:tcPr>
          <w:p w14:paraId="302ACCB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镍</w:t>
            </w:r>
          </w:p>
        </w:tc>
        <w:tc>
          <w:tcPr>
            <w:tcW w:w="737" w:type="dxa"/>
            <w:vAlign w:val="center"/>
          </w:tcPr>
          <w:p w14:paraId="4EBF5EB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5C95E9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DB6589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FF40B1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2605C2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7355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89C4C2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52</w:t>
            </w:r>
          </w:p>
        </w:tc>
        <w:tc>
          <w:tcPr>
            <w:tcW w:w="1928" w:type="dxa"/>
            <w:vAlign w:val="center"/>
          </w:tcPr>
          <w:p w14:paraId="49A0095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银</w:t>
            </w:r>
          </w:p>
        </w:tc>
        <w:tc>
          <w:tcPr>
            <w:tcW w:w="737" w:type="dxa"/>
            <w:vAlign w:val="center"/>
          </w:tcPr>
          <w:p w14:paraId="01B7885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209FF7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7BE124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9B9D63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323202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1636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3B387E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53</w:t>
            </w:r>
          </w:p>
        </w:tc>
        <w:tc>
          <w:tcPr>
            <w:tcW w:w="1928" w:type="dxa"/>
            <w:vAlign w:val="center"/>
          </w:tcPr>
          <w:p w14:paraId="7DEFE8A9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铊</w:t>
            </w:r>
          </w:p>
        </w:tc>
        <w:tc>
          <w:tcPr>
            <w:tcW w:w="737" w:type="dxa"/>
            <w:vAlign w:val="center"/>
          </w:tcPr>
          <w:p w14:paraId="5B52D05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38DF22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5D8874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4DAA85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4421F0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CE41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2159BD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54</w:t>
            </w:r>
          </w:p>
        </w:tc>
        <w:tc>
          <w:tcPr>
            <w:tcW w:w="1928" w:type="dxa"/>
            <w:vAlign w:val="center"/>
          </w:tcPr>
          <w:p w14:paraId="476DF1C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硒</w:t>
            </w:r>
          </w:p>
        </w:tc>
        <w:tc>
          <w:tcPr>
            <w:tcW w:w="737" w:type="dxa"/>
            <w:vAlign w:val="center"/>
          </w:tcPr>
          <w:p w14:paraId="3AAD2CA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57D3E2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D9D1C2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339878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5FAE97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2E4F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D944F0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55</w:t>
            </w:r>
          </w:p>
        </w:tc>
        <w:tc>
          <w:tcPr>
            <w:tcW w:w="1928" w:type="dxa"/>
            <w:vAlign w:val="center"/>
          </w:tcPr>
          <w:p w14:paraId="28D9AA1D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高氯酸盐</w:t>
            </w:r>
          </w:p>
        </w:tc>
        <w:tc>
          <w:tcPr>
            <w:tcW w:w="737" w:type="dxa"/>
            <w:vAlign w:val="center"/>
          </w:tcPr>
          <w:p w14:paraId="1430CBA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9F370D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9BF29B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AF0054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1A448E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134A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AC6251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56</w:t>
            </w:r>
          </w:p>
        </w:tc>
        <w:tc>
          <w:tcPr>
            <w:tcW w:w="1928" w:type="dxa"/>
            <w:vAlign w:val="center"/>
          </w:tcPr>
          <w:p w14:paraId="7B24C4DD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二氯甲烷</w:t>
            </w:r>
          </w:p>
        </w:tc>
        <w:tc>
          <w:tcPr>
            <w:tcW w:w="737" w:type="dxa"/>
            <w:vAlign w:val="center"/>
          </w:tcPr>
          <w:p w14:paraId="12ACD2A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1B5574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AE735E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523336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A3B742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C827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7867FB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57</w:t>
            </w:r>
          </w:p>
        </w:tc>
        <w:tc>
          <w:tcPr>
            <w:tcW w:w="1928" w:type="dxa"/>
            <w:vAlign w:val="center"/>
          </w:tcPr>
          <w:p w14:paraId="6B2AD65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1,2-二氯乙烷</w:t>
            </w:r>
          </w:p>
        </w:tc>
        <w:tc>
          <w:tcPr>
            <w:tcW w:w="737" w:type="dxa"/>
            <w:vAlign w:val="center"/>
          </w:tcPr>
          <w:p w14:paraId="537F486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82EAC41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B443F4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4080C6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367FCD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DCD3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B73890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58</w:t>
            </w:r>
          </w:p>
        </w:tc>
        <w:tc>
          <w:tcPr>
            <w:tcW w:w="1928" w:type="dxa"/>
            <w:vAlign w:val="center"/>
          </w:tcPr>
          <w:p w14:paraId="6B26160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四氯化碳</w:t>
            </w:r>
          </w:p>
        </w:tc>
        <w:tc>
          <w:tcPr>
            <w:tcW w:w="737" w:type="dxa"/>
            <w:vAlign w:val="center"/>
          </w:tcPr>
          <w:p w14:paraId="5E686B6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E9EAE0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7EBFE0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8047DA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918858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D845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23BD6C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59</w:t>
            </w:r>
          </w:p>
        </w:tc>
        <w:tc>
          <w:tcPr>
            <w:tcW w:w="1928" w:type="dxa"/>
            <w:vAlign w:val="center"/>
          </w:tcPr>
          <w:p w14:paraId="0857ED4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氯乙烯</w:t>
            </w:r>
          </w:p>
        </w:tc>
        <w:tc>
          <w:tcPr>
            <w:tcW w:w="737" w:type="dxa"/>
            <w:vAlign w:val="center"/>
          </w:tcPr>
          <w:p w14:paraId="4690D45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83D940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5CDFE0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94DD63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6DCB2A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A7B5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F74D7B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60</w:t>
            </w:r>
          </w:p>
        </w:tc>
        <w:tc>
          <w:tcPr>
            <w:tcW w:w="1928" w:type="dxa"/>
            <w:vAlign w:val="center"/>
          </w:tcPr>
          <w:p w14:paraId="4F4947B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1,1-二氯乙烯</w:t>
            </w:r>
          </w:p>
        </w:tc>
        <w:tc>
          <w:tcPr>
            <w:tcW w:w="737" w:type="dxa"/>
            <w:vAlign w:val="center"/>
          </w:tcPr>
          <w:p w14:paraId="723C324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9BAA03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4C9F50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42FBE9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AA7E57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0800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A3BB52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61</w:t>
            </w:r>
          </w:p>
        </w:tc>
        <w:tc>
          <w:tcPr>
            <w:tcW w:w="1928" w:type="dxa"/>
            <w:vAlign w:val="center"/>
          </w:tcPr>
          <w:p w14:paraId="282DC42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1,2-二氯乙烯（总量）</w:t>
            </w:r>
          </w:p>
        </w:tc>
        <w:tc>
          <w:tcPr>
            <w:tcW w:w="737" w:type="dxa"/>
            <w:vAlign w:val="center"/>
          </w:tcPr>
          <w:p w14:paraId="5C2C8D7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3851BE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EF7BF1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E3D093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4D1C2D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DB8B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AD9C42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62</w:t>
            </w:r>
          </w:p>
        </w:tc>
        <w:tc>
          <w:tcPr>
            <w:tcW w:w="1928" w:type="dxa"/>
            <w:vAlign w:val="center"/>
          </w:tcPr>
          <w:p w14:paraId="3BA61E19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三氯乙烯</w:t>
            </w:r>
          </w:p>
        </w:tc>
        <w:tc>
          <w:tcPr>
            <w:tcW w:w="737" w:type="dxa"/>
            <w:vAlign w:val="center"/>
          </w:tcPr>
          <w:p w14:paraId="260D47F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A4CD14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9F2A24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6C28CE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BED6F8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CE6B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BADB8F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63</w:t>
            </w:r>
          </w:p>
        </w:tc>
        <w:tc>
          <w:tcPr>
            <w:tcW w:w="1928" w:type="dxa"/>
            <w:vAlign w:val="center"/>
          </w:tcPr>
          <w:p w14:paraId="1A276EE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四氯乙烯</w:t>
            </w:r>
          </w:p>
        </w:tc>
        <w:tc>
          <w:tcPr>
            <w:tcW w:w="737" w:type="dxa"/>
            <w:vAlign w:val="center"/>
          </w:tcPr>
          <w:p w14:paraId="3E0D23E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C7A12B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325039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BD22E4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87C376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1451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74D6EA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64</w:t>
            </w:r>
          </w:p>
        </w:tc>
        <w:tc>
          <w:tcPr>
            <w:tcW w:w="1928" w:type="dxa"/>
            <w:vAlign w:val="center"/>
          </w:tcPr>
          <w:p w14:paraId="0FBF5C9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六氯丁二烯</w:t>
            </w:r>
          </w:p>
        </w:tc>
        <w:tc>
          <w:tcPr>
            <w:tcW w:w="737" w:type="dxa"/>
            <w:vAlign w:val="center"/>
          </w:tcPr>
          <w:p w14:paraId="2843A72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66AB74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E4C145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3F295A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70AC3C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D257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7763E1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65</w:t>
            </w:r>
          </w:p>
        </w:tc>
        <w:tc>
          <w:tcPr>
            <w:tcW w:w="1928" w:type="dxa"/>
            <w:vAlign w:val="center"/>
          </w:tcPr>
          <w:p w14:paraId="576ACE3D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苯</w:t>
            </w:r>
          </w:p>
        </w:tc>
        <w:tc>
          <w:tcPr>
            <w:tcW w:w="737" w:type="dxa"/>
            <w:vAlign w:val="center"/>
          </w:tcPr>
          <w:p w14:paraId="5E5189F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8C6EF0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B1CB86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C2799B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37215F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BE4B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F0F2D68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66</w:t>
            </w:r>
          </w:p>
        </w:tc>
        <w:tc>
          <w:tcPr>
            <w:tcW w:w="1928" w:type="dxa"/>
            <w:vAlign w:val="center"/>
          </w:tcPr>
          <w:p w14:paraId="7234659A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甲苯</w:t>
            </w:r>
          </w:p>
        </w:tc>
        <w:tc>
          <w:tcPr>
            <w:tcW w:w="737" w:type="dxa"/>
            <w:vAlign w:val="center"/>
          </w:tcPr>
          <w:p w14:paraId="171B62F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7341D5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997679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D194A6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F048FD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3B54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668207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67</w:t>
            </w:r>
          </w:p>
        </w:tc>
        <w:tc>
          <w:tcPr>
            <w:tcW w:w="1928" w:type="dxa"/>
            <w:vAlign w:val="center"/>
          </w:tcPr>
          <w:p w14:paraId="1D46451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二甲苯（总量）</w:t>
            </w:r>
          </w:p>
        </w:tc>
        <w:tc>
          <w:tcPr>
            <w:tcW w:w="737" w:type="dxa"/>
            <w:vAlign w:val="center"/>
          </w:tcPr>
          <w:p w14:paraId="37444C2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FE2F24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F4D8EA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DBE4A5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7F1AD4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C953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10BF2D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68</w:t>
            </w:r>
          </w:p>
        </w:tc>
        <w:tc>
          <w:tcPr>
            <w:tcW w:w="1928" w:type="dxa"/>
            <w:vAlign w:val="center"/>
          </w:tcPr>
          <w:p w14:paraId="4802D41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苯乙烯</w:t>
            </w:r>
          </w:p>
        </w:tc>
        <w:tc>
          <w:tcPr>
            <w:tcW w:w="737" w:type="dxa"/>
            <w:vAlign w:val="center"/>
          </w:tcPr>
          <w:p w14:paraId="70FD357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69FBC5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BD8041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FB0D30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7F727A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6FDB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19B899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69</w:t>
            </w:r>
          </w:p>
        </w:tc>
        <w:tc>
          <w:tcPr>
            <w:tcW w:w="1928" w:type="dxa"/>
            <w:vAlign w:val="center"/>
          </w:tcPr>
          <w:p w14:paraId="0C801D3C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氯苯</w:t>
            </w:r>
          </w:p>
        </w:tc>
        <w:tc>
          <w:tcPr>
            <w:tcW w:w="737" w:type="dxa"/>
            <w:vAlign w:val="center"/>
          </w:tcPr>
          <w:p w14:paraId="4E73845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4E0BAA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08F866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4958BB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81FE1D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8613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C4C721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70</w:t>
            </w:r>
          </w:p>
        </w:tc>
        <w:tc>
          <w:tcPr>
            <w:tcW w:w="1928" w:type="dxa"/>
            <w:vAlign w:val="center"/>
          </w:tcPr>
          <w:p w14:paraId="011F565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1,4-二氯苯</w:t>
            </w:r>
          </w:p>
        </w:tc>
        <w:tc>
          <w:tcPr>
            <w:tcW w:w="737" w:type="dxa"/>
            <w:vAlign w:val="center"/>
          </w:tcPr>
          <w:p w14:paraId="0E5E8F7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359138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1DFB02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FB8173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FDAE37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F34A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B197BC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71</w:t>
            </w:r>
          </w:p>
        </w:tc>
        <w:tc>
          <w:tcPr>
            <w:tcW w:w="1928" w:type="dxa"/>
            <w:vAlign w:val="center"/>
          </w:tcPr>
          <w:p w14:paraId="4429861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三氯苯（总量）</w:t>
            </w:r>
          </w:p>
        </w:tc>
        <w:tc>
          <w:tcPr>
            <w:tcW w:w="737" w:type="dxa"/>
            <w:vAlign w:val="center"/>
          </w:tcPr>
          <w:p w14:paraId="1CBA92A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A62282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8ADE11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13B002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FA296F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D87D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3C865D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72</w:t>
            </w:r>
          </w:p>
        </w:tc>
        <w:tc>
          <w:tcPr>
            <w:tcW w:w="1928" w:type="dxa"/>
            <w:vAlign w:val="center"/>
          </w:tcPr>
          <w:p w14:paraId="01BD5A47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六氯苯</w:t>
            </w:r>
          </w:p>
        </w:tc>
        <w:tc>
          <w:tcPr>
            <w:tcW w:w="737" w:type="dxa"/>
            <w:vAlign w:val="center"/>
          </w:tcPr>
          <w:p w14:paraId="3F29989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A3EBC3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B8BEF9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846D3C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6D89B7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DA94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F52475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73</w:t>
            </w:r>
          </w:p>
        </w:tc>
        <w:tc>
          <w:tcPr>
            <w:tcW w:w="1928" w:type="dxa"/>
            <w:vAlign w:val="center"/>
          </w:tcPr>
          <w:p w14:paraId="14082555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七氯</w:t>
            </w:r>
          </w:p>
        </w:tc>
        <w:tc>
          <w:tcPr>
            <w:tcW w:w="737" w:type="dxa"/>
            <w:vAlign w:val="center"/>
          </w:tcPr>
          <w:p w14:paraId="135C557B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1C4C79A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CC382F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AEF04A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56D118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2E25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D0056F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74</w:t>
            </w:r>
          </w:p>
        </w:tc>
        <w:tc>
          <w:tcPr>
            <w:tcW w:w="1928" w:type="dxa"/>
            <w:vAlign w:val="center"/>
          </w:tcPr>
          <w:p w14:paraId="3FE135B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马拉硫磷</w:t>
            </w:r>
          </w:p>
        </w:tc>
        <w:tc>
          <w:tcPr>
            <w:tcW w:w="737" w:type="dxa"/>
            <w:vAlign w:val="center"/>
          </w:tcPr>
          <w:p w14:paraId="7B095EA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016EFE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D653AF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F38E9F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43B257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6BEB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5CC6CE8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75</w:t>
            </w:r>
          </w:p>
        </w:tc>
        <w:tc>
          <w:tcPr>
            <w:tcW w:w="1928" w:type="dxa"/>
            <w:vAlign w:val="center"/>
          </w:tcPr>
          <w:p w14:paraId="03CB042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乐果</w:t>
            </w:r>
          </w:p>
        </w:tc>
        <w:tc>
          <w:tcPr>
            <w:tcW w:w="737" w:type="dxa"/>
            <w:vAlign w:val="center"/>
          </w:tcPr>
          <w:p w14:paraId="014D24E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C821BB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FCB664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3C8D04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B61502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7C04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3B037C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76</w:t>
            </w:r>
          </w:p>
        </w:tc>
        <w:tc>
          <w:tcPr>
            <w:tcW w:w="1928" w:type="dxa"/>
            <w:vAlign w:val="center"/>
          </w:tcPr>
          <w:p w14:paraId="7196037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灭草松</w:t>
            </w:r>
          </w:p>
        </w:tc>
        <w:tc>
          <w:tcPr>
            <w:tcW w:w="737" w:type="dxa"/>
            <w:vAlign w:val="center"/>
          </w:tcPr>
          <w:p w14:paraId="6227708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F440F6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994D8D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A57F45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865894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0D3A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98EDF3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77</w:t>
            </w:r>
          </w:p>
        </w:tc>
        <w:tc>
          <w:tcPr>
            <w:tcW w:w="1928" w:type="dxa"/>
            <w:vAlign w:val="center"/>
          </w:tcPr>
          <w:p w14:paraId="11F6DE2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百菌清</w:t>
            </w:r>
          </w:p>
        </w:tc>
        <w:tc>
          <w:tcPr>
            <w:tcW w:w="737" w:type="dxa"/>
            <w:vAlign w:val="center"/>
          </w:tcPr>
          <w:p w14:paraId="73612B1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35E5D3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57DCCCB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158F6D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9F6A70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15CC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AD74B9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78</w:t>
            </w:r>
          </w:p>
        </w:tc>
        <w:tc>
          <w:tcPr>
            <w:tcW w:w="1928" w:type="dxa"/>
            <w:vAlign w:val="center"/>
          </w:tcPr>
          <w:p w14:paraId="0DBB1C3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呋喃丹</w:t>
            </w:r>
          </w:p>
        </w:tc>
        <w:tc>
          <w:tcPr>
            <w:tcW w:w="737" w:type="dxa"/>
            <w:vAlign w:val="center"/>
          </w:tcPr>
          <w:p w14:paraId="1AC8E20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36417A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0CBC31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A46C97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05C957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9B07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D0EC36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79</w:t>
            </w:r>
          </w:p>
        </w:tc>
        <w:tc>
          <w:tcPr>
            <w:tcW w:w="1928" w:type="dxa"/>
            <w:vAlign w:val="center"/>
          </w:tcPr>
          <w:p w14:paraId="53DE5F0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毒死蜱</w:t>
            </w:r>
          </w:p>
        </w:tc>
        <w:tc>
          <w:tcPr>
            <w:tcW w:w="737" w:type="dxa"/>
            <w:vAlign w:val="center"/>
          </w:tcPr>
          <w:p w14:paraId="7E2B52C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AA92DF9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F809A8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1D3773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29E1CC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C8C0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D73667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80</w:t>
            </w:r>
          </w:p>
        </w:tc>
        <w:tc>
          <w:tcPr>
            <w:tcW w:w="1928" w:type="dxa"/>
            <w:vAlign w:val="center"/>
          </w:tcPr>
          <w:p w14:paraId="4E6B932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草甘膦</w:t>
            </w:r>
          </w:p>
        </w:tc>
        <w:tc>
          <w:tcPr>
            <w:tcW w:w="737" w:type="dxa"/>
            <w:vAlign w:val="center"/>
          </w:tcPr>
          <w:p w14:paraId="69300CB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CECEA28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08E7FE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028D616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3CFEC4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B9FC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7AC210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81</w:t>
            </w:r>
          </w:p>
        </w:tc>
        <w:tc>
          <w:tcPr>
            <w:tcW w:w="1928" w:type="dxa"/>
            <w:vAlign w:val="center"/>
          </w:tcPr>
          <w:p w14:paraId="16F5F1C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敌敌畏</w:t>
            </w:r>
          </w:p>
        </w:tc>
        <w:tc>
          <w:tcPr>
            <w:tcW w:w="737" w:type="dxa"/>
            <w:vAlign w:val="center"/>
          </w:tcPr>
          <w:p w14:paraId="1120CE3F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B9E7D8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6FD8F9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BCCB74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100C92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C5ED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37FB84D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82</w:t>
            </w:r>
          </w:p>
        </w:tc>
        <w:tc>
          <w:tcPr>
            <w:tcW w:w="1928" w:type="dxa"/>
            <w:vAlign w:val="center"/>
          </w:tcPr>
          <w:p w14:paraId="592625B9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莠去津</w:t>
            </w:r>
          </w:p>
        </w:tc>
        <w:tc>
          <w:tcPr>
            <w:tcW w:w="737" w:type="dxa"/>
            <w:vAlign w:val="center"/>
          </w:tcPr>
          <w:p w14:paraId="76A005B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CA78C3F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8CDBE4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583A128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53BA86D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250A8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169DA4A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83</w:t>
            </w:r>
          </w:p>
        </w:tc>
        <w:tc>
          <w:tcPr>
            <w:tcW w:w="1928" w:type="dxa"/>
            <w:vAlign w:val="center"/>
          </w:tcPr>
          <w:p w14:paraId="417AB613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溴氰菊酯</w:t>
            </w:r>
          </w:p>
        </w:tc>
        <w:tc>
          <w:tcPr>
            <w:tcW w:w="737" w:type="dxa"/>
            <w:vAlign w:val="center"/>
          </w:tcPr>
          <w:p w14:paraId="204F2CF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B85CC56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169D1A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192444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E4109A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8504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FCD0405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84</w:t>
            </w:r>
          </w:p>
        </w:tc>
        <w:tc>
          <w:tcPr>
            <w:tcW w:w="1928" w:type="dxa"/>
            <w:vAlign w:val="center"/>
          </w:tcPr>
          <w:p w14:paraId="13D1CE6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2,4-滴</w:t>
            </w:r>
          </w:p>
        </w:tc>
        <w:tc>
          <w:tcPr>
            <w:tcW w:w="737" w:type="dxa"/>
            <w:vAlign w:val="center"/>
          </w:tcPr>
          <w:p w14:paraId="345690E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325AE933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356BDA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41C3D8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78061AC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74B0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299803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85</w:t>
            </w:r>
          </w:p>
        </w:tc>
        <w:tc>
          <w:tcPr>
            <w:tcW w:w="1928" w:type="dxa"/>
            <w:vAlign w:val="center"/>
          </w:tcPr>
          <w:p w14:paraId="4880E3F4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乙草胺</w:t>
            </w:r>
          </w:p>
        </w:tc>
        <w:tc>
          <w:tcPr>
            <w:tcW w:w="737" w:type="dxa"/>
            <w:vAlign w:val="center"/>
          </w:tcPr>
          <w:p w14:paraId="53773F1C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754B977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72BE41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4288A3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AB92E2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491A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05C7F4C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86</w:t>
            </w:r>
          </w:p>
        </w:tc>
        <w:tc>
          <w:tcPr>
            <w:tcW w:w="1928" w:type="dxa"/>
            <w:vAlign w:val="center"/>
          </w:tcPr>
          <w:p w14:paraId="30132F58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五氯酚</w:t>
            </w:r>
          </w:p>
        </w:tc>
        <w:tc>
          <w:tcPr>
            <w:tcW w:w="737" w:type="dxa"/>
            <w:vAlign w:val="center"/>
          </w:tcPr>
          <w:p w14:paraId="6B7A0DB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B67E7D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CE7AE4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1575629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3F5C756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5B02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D365C7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87</w:t>
            </w:r>
          </w:p>
        </w:tc>
        <w:tc>
          <w:tcPr>
            <w:tcW w:w="1928" w:type="dxa"/>
            <w:vAlign w:val="center"/>
          </w:tcPr>
          <w:p w14:paraId="49DC5057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2,4,6-三氯酚</w:t>
            </w:r>
          </w:p>
        </w:tc>
        <w:tc>
          <w:tcPr>
            <w:tcW w:w="737" w:type="dxa"/>
            <w:vAlign w:val="center"/>
          </w:tcPr>
          <w:p w14:paraId="64CEFE21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7BE506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1061CB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EE92A5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EB8677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A43C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102184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88</w:t>
            </w:r>
          </w:p>
        </w:tc>
        <w:tc>
          <w:tcPr>
            <w:tcW w:w="1928" w:type="dxa"/>
            <w:vAlign w:val="center"/>
          </w:tcPr>
          <w:p w14:paraId="376C281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苯并（a）芘</w:t>
            </w:r>
          </w:p>
        </w:tc>
        <w:tc>
          <w:tcPr>
            <w:tcW w:w="737" w:type="dxa"/>
            <w:vAlign w:val="center"/>
          </w:tcPr>
          <w:p w14:paraId="2B69962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46E88DB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51996B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9E0A0A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2DC9EA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6D94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3A34729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89</w:t>
            </w:r>
          </w:p>
        </w:tc>
        <w:tc>
          <w:tcPr>
            <w:tcW w:w="1928" w:type="dxa"/>
            <w:vAlign w:val="center"/>
          </w:tcPr>
          <w:p w14:paraId="6FAE2229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邻苯二甲酸二（2-乙基己基）酯</w:t>
            </w:r>
          </w:p>
        </w:tc>
        <w:tc>
          <w:tcPr>
            <w:tcW w:w="737" w:type="dxa"/>
            <w:vAlign w:val="center"/>
          </w:tcPr>
          <w:p w14:paraId="07F3E6C0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18894690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24A3475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A7CD71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4F810E74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A731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E6FB4C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90</w:t>
            </w:r>
          </w:p>
        </w:tc>
        <w:tc>
          <w:tcPr>
            <w:tcW w:w="1928" w:type="dxa"/>
            <w:vAlign w:val="center"/>
          </w:tcPr>
          <w:p w14:paraId="3FF2BFD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丙烯酰胺</w:t>
            </w:r>
          </w:p>
        </w:tc>
        <w:tc>
          <w:tcPr>
            <w:tcW w:w="737" w:type="dxa"/>
            <w:vAlign w:val="center"/>
          </w:tcPr>
          <w:p w14:paraId="48B4F64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AA8158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E26E7E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BC7518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2B86051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ED41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00E317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91</w:t>
            </w:r>
          </w:p>
        </w:tc>
        <w:tc>
          <w:tcPr>
            <w:tcW w:w="1928" w:type="dxa"/>
            <w:vAlign w:val="center"/>
          </w:tcPr>
          <w:p w14:paraId="254763C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环氧氯丙烷</w:t>
            </w:r>
          </w:p>
        </w:tc>
        <w:tc>
          <w:tcPr>
            <w:tcW w:w="737" w:type="dxa"/>
            <w:vAlign w:val="center"/>
          </w:tcPr>
          <w:p w14:paraId="66FA16C7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6B59BC2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612734B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4AAA44A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1D9EA89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5DC4E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E2F670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92</w:t>
            </w:r>
          </w:p>
        </w:tc>
        <w:tc>
          <w:tcPr>
            <w:tcW w:w="1928" w:type="dxa"/>
            <w:vAlign w:val="center"/>
          </w:tcPr>
          <w:p w14:paraId="51323F1D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微囊藻毒素-LR（藻类暴发情况发生时）</w:t>
            </w:r>
          </w:p>
        </w:tc>
        <w:tc>
          <w:tcPr>
            <w:tcW w:w="737" w:type="dxa"/>
            <w:vAlign w:val="center"/>
          </w:tcPr>
          <w:p w14:paraId="091E171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725E63D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7DC20AB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A5177F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4CDDCDF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3F8C0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5FDF23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93</w:t>
            </w:r>
          </w:p>
        </w:tc>
        <w:tc>
          <w:tcPr>
            <w:tcW w:w="1928" w:type="dxa"/>
            <w:vAlign w:val="center"/>
          </w:tcPr>
          <w:p w14:paraId="1BE9EF26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钠</w:t>
            </w:r>
          </w:p>
        </w:tc>
        <w:tc>
          <w:tcPr>
            <w:tcW w:w="737" w:type="dxa"/>
            <w:vAlign w:val="center"/>
          </w:tcPr>
          <w:p w14:paraId="59E242C2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544B5EB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4021991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9EFBD5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61F3CB43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17DC7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791F629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94</w:t>
            </w:r>
          </w:p>
        </w:tc>
        <w:tc>
          <w:tcPr>
            <w:tcW w:w="1928" w:type="dxa"/>
            <w:vAlign w:val="center"/>
          </w:tcPr>
          <w:p w14:paraId="11D7A3CE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挥发酚类（以苯酚计）</w:t>
            </w:r>
          </w:p>
        </w:tc>
        <w:tc>
          <w:tcPr>
            <w:tcW w:w="737" w:type="dxa"/>
            <w:vAlign w:val="center"/>
          </w:tcPr>
          <w:p w14:paraId="66ABA80E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66264FE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B9DA028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3733074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1ED7A1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6F21A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62918456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95</w:t>
            </w:r>
          </w:p>
        </w:tc>
        <w:tc>
          <w:tcPr>
            <w:tcW w:w="1928" w:type="dxa"/>
            <w:vAlign w:val="center"/>
          </w:tcPr>
          <w:p w14:paraId="489AA4C1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阴离子合成洗涤剂</w:t>
            </w:r>
          </w:p>
        </w:tc>
        <w:tc>
          <w:tcPr>
            <w:tcW w:w="737" w:type="dxa"/>
            <w:vAlign w:val="center"/>
          </w:tcPr>
          <w:p w14:paraId="4D29216A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5DB4FEB5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39CD6CBE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2DDF724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D4A7D8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7E3CC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434BDA4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96</w:t>
            </w:r>
          </w:p>
        </w:tc>
        <w:tc>
          <w:tcPr>
            <w:tcW w:w="1928" w:type="dxa"/>
            <w:vAlign w:val="center"/>
          </w:tcPr>
          <w:p w14:paraId="275B4510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2-甲基异莰醇</w:t>
            </w:r>
          </w:p>
        </w:tc>
        <w:tc>
          <w:tcPr>
            <w:tcW w:w="737" w:type="dxa"/>
            <w:vAlign w:val="center"/>
          </w:tcPr>
          <w:p w14:paraId="53D4F4ED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012C0512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02F1F930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6426C7CD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C856C86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3ADB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vAlign w:val="center"/>
          </w:tcPr>
          <w:p w14:paraId="2E9D4A7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97</w:t>
            </w:r>
          </w:p>
        </w:tc>
        <w:tc>
          <w:tcPr>
            <w:tcW w:w="1928" w:type="dxa"/>
            <w:vAlign w:val="center"/>
          </w:tcPr>
          <w:p w14:paraId="11D519EF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土臭素</w:t>
            </w:r>
          </w:p>
        </w:tc>
        <w:tc>
          <w:tcPr>
            <w:tcW w:w="737" w:type="dxa"/>
            <w:vAlign w:val="center"/>
          </w:tcPr>
          <w:p w14:paraId="37D6A1C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mg/L</w:t>
            </w:r>
          </w:p>
        </w:tc>
        <w:tc>
          <w:tcPr>
            <w:tcW w:w="1247" w:type="dxa"/>
            <w:vAlign w:val="center"/>
          </w:tcPr>
          <w:p w14:paraId="23E5A4DC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vAlign w:val="center"/>
          </w:tcPr>
          <w:p w14:paraId="131AB915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vAlign w:val="center"/>
          </w:tcPr>
          <w:p w14:paraId="742711EB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0BE176E7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  <w:tr w14:paraId="0521B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cantSplit/>
          <w:trHeight w:val="386" w:hRule="atLeast"/>
          <w:jc w:val="center"/>
        </w:trPr>
        <w:tc>
          <w:tcPr>
            <w:tcW w:w="510" w:type="dxa"/>
            <w:shd w:val="clear" w:color="auto" w:fill="F2F2F2"/>
            <w:vAlign w:val="center"/>
          </w:tcPr>
          <w:p w14:paraId="46F78884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合计</w:t>
            </w:r>
          </w:p>
        </w:tc>
        <w:tc>
          <w:tcPr>
            <w:tcW w:w="1928" w:type="dxa"/>
            <w:shd w:val="clear" w:color="auto" w:fill="F2F2F2"/>
            <w:vAlign w:val="center"/>
          </w:tcPr>
          <w:p w14:paraId="3769BE52">
            <w:pPr>
              <w:spacing w:before="20" w:after="20" w:line="240" w:lineRule="auto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以上97项单价之和</w:t>
            </w:r>
          </w:p>
        </w:tc>
        <w:tc>
          <w:tcPr>
            <w:tcW w:w="737" w:type="dxa"/>
            <w:shd w:val="clear" w:color="auto" w:fill="F2F2F2"/>
            <w:vAlign w:val="center"/>
          </w:tcPr>
          <w:p w14:paraId="03820B43">
            <w:pPr>
              <w:spacing w:before="20" w:after="20"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8"/>
              </w:rPr>
              <w:t>—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214B37C7">
            <w:pPr>
              <w:spacing w:before="20" w:after="20" w:line="240" w:lineRule="auto"/>
              <w:jc w:val="center"/>
              <w:rPr>
                <w:color w:val="auto"/>
              </w:rPr>
            </w:pPr>
          </w:p>
        </w:tc>
        <w:tc>
          <w:tcPr>
            <w:tcW w:w="1977" w:type="dxa"/>
            <w:shd w:val="clear" w:color="auto" w:fill="F2F2F2"/>
            <w:vAlign w:val="center"/>
          </w:tcPr>
          <w:p w14:paraId="64AE3A62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1481" w:type="dxa"/>
            <w:shd w:val="clear" w:color="auto" w:fill="F2F2F2"/>
            <w:vAlign w:val="center"/>
          </w:tcPr>
          <w:p w14:paraId="2441B9DA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  <w:tc>
          <w:tcPr>
            <w:tcW w:w="964" w:type="dxa"/>
            <w:shd w:val="clear" w:color="auto" w:fill="F2F2F2"/>
            <w:vAlign w:val="center"/>
          </w:tcPr>
          <w:p w14:paraId="60E44CB1">
            <w:pPr>
              <w:spacing w:before="20" w:after="20" w:line="240" w:lineRule="auto"/>
              <w:jc w:val="left"/>
              <w:rPr>
                <w:color w:val="auto"/>
              </w:rPr>
            </w:pPr>
          </w:p>
        </w:tc>
      </w:tr>
    </w:tbl>
    <w:p w14:paraId="0EDAA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报价备注：</w:t>
      </w:r>
    </w:p>
    <w:p w14:paraId="5AF262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1.上述报价包含样品采集（含采样人员交通及差旅、采样器具与容器、现场测定）、样品保存与运输、实验室分析、内部质量控制、数据审核、检测报告编制及出具、复检、税费等完成本次检测服务的全部费用，供应商报价时应充分考虑。</w:t>
      </w:r>
    </w:p>
    <w:p w14:paraId="708A73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2.表中“合计”为该类检测项目各单项单价之和，即该类检测的单样次综合单价；供应商应保证合计与各单项单价之和一致，不一致的以单项单价之和为准。</w:t>
      </w:r>
    </w:p>
    <w:p w14:paraId="681D6B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3.本报价有效期为自报价截止之日起90日历日。</w:t>
      </w:r>
    </w:p>
    <w:p w14:paraId="13CA9D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4.三卤甲烷为计算指标，由三氯甲烷、一氯二溴甲烷、二氯一溴甲烷、三溴甲烷实测值计算，不单独计价。</w:t>
      </w:r>
    </w:p>
    <w:p w14:paraId="3959C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</w:rPr>
        <w:t>5.检验方法栏由供应商填写实际采用的标准号及方法名称；报价须满足《生活饮用水卫生标准》（GB 5749—2022）、《生活饮用水标准检验方法》（GB/T 5750.1～5750.13—2023）等标准要求；采用其他现行有效方法的，须同时说明方法来源及适用性。</w:t>
      </w:r>
    </w:p>
    <w:p w14:paraId="53C03D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lang w:val="en-US" w:eastAsia="zh-CN"/>
        </w:rPr>
        <w:t>6.技术响应栏填写“完全响应”即表示供应商具备该项目全部检测能力；如存在偏离，须在备注栏说明原因及替代方案。</w:t>
      </w:r>
    </w:p>
    <w:p w14:paraId="1A195288">
      <w:pPr>
        <w:widowControl/>
        <w:wordWrap/>
        <w:spacing w:before="0" w:after="0" w:line="560" w:lineRule="exact"/>
        <w:ind w:firstLine="0"/>
        <w:jc w:val="left"/>
        <w:rPr>
          <w:rFonts w:ascii="Times New Roman" w:hAnsi="Times New Roman" w:eastAsia="仿宋_GB2312"/>
          <w:b w:val="0"/>
          <w:color w:val="auto"/>
          <w:sz w:val="32"/>
        </w:rPr>
      </w:pPr>
    </w:p>
    <w:p w14:paraId="2496B30E">
      <w:pPr>
        <w:widowControl/>
        <w:wordWrap/>
        <w:spacing w:before="0" w:after="0" w:line="560" w:lineRule="exact"/>
        <w:ind w:firstLine="0"/>
        <w:jc w:val="left"/>
        <w:rPr>
          <w:color w:val="auto"/>
        </w:rPr>
      </w:pPr>
      <w:r>
        <w:rPr>
          <w:rFonts w:ascii="Times New Roman" w:hAnsi="Times New Roman" w:eastAsia="仿宋_GB2312"/>
          <w:b w:val="0"/>
          <w:color w:val="auto"/>
          <w:sz w:val="32"/>
        </w:rPr>
        <w:t>法定代表人（签字</w:t>
      </w:r>
      <w:r>
        <w:rPr>
          <w:rFonts w:hint="eastAsia" w:ascii="Times New Roman" w:hAnsi="Times New Roman"/>
          <w:b w:val="0"/>
          <w:color w:val="auto"/>
          <w:sz w:val="32"/>
          <w:lang w:val="en-US" w:eastAsia="zh-CN"/>
        </w:rPr>
        <w:t>或签章</w:t>
      </w:r>
      <w:r>
        <w:rPr>
          <w:rFonts w:ascii="Times New Roman" w:hAnsi="Times New Roman" w:eastAsia="仿宋_GB2312"/>
          <w:b w:val="0"/>
          <w:color w:val="auto"/>
          <w:sz w:val="32"/>
        </w:rPr>
        <w:t>）</w:t>
      </w:r>
      <w:r>
        <w:rPr>
          <w:rFonts w:hint="eastAsia" w:ascii="Times New Roman" w:hAnsi="Times New Roman"/>
          <w:b w:val="0"/>
          <w:color w:val="auto"/>
          <w:sz w:val="32"/>
          <w:lang w:eastAsia="zh-CN"/>
        </w:rPr>
        <w:t>：</w:t>
      </w:r>
      <w:r>
        <w:rPr>
          <w:rFonts w:ascii="Times New Roman" w:hAnsi="Times New Roman" w:eastAsia="仿宋_GB2312"/>
          <w:b w:val="0"/>
          <w:color w:val="auto"/>
          <w:sz w:val="32"/>
        </w:rPr>
        <w:br w:type="textWrapping"/>
      </w:r>
      <w:r>
        <w:rPr>
          <w:rFonts w:ascii="Times New Roman" w:hAnsi="Times New Roman" w:eastAsia="仿宋_GB2312"/>
          <w:b w:val="0"/>
          <w:color w:val="auto"/>
          <w:sz w:val="32"/>
        </w:rPr>
        <w:t>法定代表人或授权代表（签字</w:t>
      </w:r>
      <w:r>
        <w:rPr>
          <w:rFonts w:hint="eastAsia" w:ascii="Times New Roman" w:hAnsi="Times New Roman" w:eastAsia="仿宋_GB2312"/>
          <w:b w:val="0"/>
          <w:color w:val="auto"/>
          <w:sz w:val="32"/>
          <w:lang w:val="en-US" w:eastAsia="zh-CN"/>
        </w:rPr>
        <w:t>或签章</w:t>
      </w:r>
      <w:r>
        <w:rPr>
          <w:rFonts w:ascii="Times New Roman" w:hAnsi="Times New Roman" w:eastAsia="仿宋_GB2312"/>
          <w:b w:val="0"/>
          <w:color w:val="auto"/>
          <w:sz w:val="32"/>
        </w:rPr>
        <w:t>）：</w:t>
      </w:r>
    </w:p>
    <w:p w14:paraId="1D6ACD49">
      <w:pPr>
        <w:wordWrap/>
        <w:spacing w:before="0" w:after="0" w:line="240" w:lineRule="exact"/>
        <w:jc w:val="both"/>
        <w:rPr>
          <w:color w:val="auto"/>
        </w:rPr>
      </w:pPr>
    </w:p>
    <w:p w14:paraId="6EB49798">
      <w:pPr>
        <w:widowControl/>
        <w:wordWrap/>
        <w:spacing w:before="0" w:after="0" w:line="560" w:lineRule="exact"/>
        <w:ind w:right="640" w:firstLine="0"/>
        <w:jc w:val="right"/>
        <w:rPr>
          <w:color w:val="auto"/>
        </w:rPr>
      </w:pPr>
      <w:r>
        <w:rPr>
          <w:rFonts w:ascii="Times New Roman" w:hAnsi="Times New Roman" w:eastAsia="仿宋_GB2312"/>
          <w:b w:val="0"/>
          <w:color w:val="auto"/>
          <w:sz w:val="32"/>
        </w:rPr>
        <w:t>　　　　　　　　　（单位盖章）</w:t>
      </w:r>
    </w:p>
    <w:p w14:paraId="3E45C234">
      <w:pPr>
        <w:widowControl/>
        <w:wordWrap/>
        <w:spacing w:before="0" w:after="0" w:line="560" w:lineRule="exact"/>
        <w:ind w:right="640" w:firstLine="0"/>
        <w:jc w:val="right"/>
        <w:rPr>
          <w:rFonts w:ascii="Times New Roman" w:hAnsi="Times New Roman" w:eastAsia="仿宋_GB2312"/>
          <w:b w:val="0"/>
          <w:color w:val="auto"/>
          <w:sz w:val="32"/>
        </w:rPr>
        <w:sectPr>
          <w:pgSz w:w="11906" w:h="16838"/>
          <w:pgMar w:top="2098" w:right="1474" w:bottom="1984" w:left="1587" w:header="850" w:footer="1134" w:gutter="0"/>
          <w:cols w:space="720" w:num="1"/>
          <w:docGrid w:linePitch="360" w:charSpace="0"/>
        </w:sectPr>
      </w:pPr>
      <w:r>
        <w:rPr>
          <w:rFonts w:ascii="Times New Roman" w:hAnsi="Times New Roman" w:eastAsia="仿宋_GB2312"/>
          <w:b w:val="0"/>
          <w:color w:val="auto"/>
          <w:sz w:val="32"/>
        </w:rPr>
        <w:t>　　　　　　　　　　　　　　　　　年</w:t>
      </w:r>
      <w:r>
        <w:rPr>
          <w:rFonts w:hint="eastAsia" w:ascii="Times New Roman" w:hAnsi="Times New Roman"/>
          <w:b w:val="0"/>
          <w:color w:val="auto"/>
          <w:sz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color w:val="auto"/>
          <w:sz w:val="32"/>
        </w:rPr>
        <w:t>月</w:t>
      </w:r>
      <w:r>
        <w:rPr>
          <w:rFonts w:hint="eastAsia" w:ascii="Times New Roman" w:hAnsi="Times New Roman"/>
          <w:b w:val="0"/>
          <w:color w:val="auto"/>
          <w:sz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color w:val="auto"/>
          <w:sz w:val="32"/>
        </w:rPr>
        <w:t>日</w:t>
      </w:r>
    </w:p>
    <w:p w14:paraId="7F9FDB1E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  <w:lang w:val="en-US" w:eastAsia="zh-CN"/>
        </w:rPr>
        <w:t>附件3</w:t>
      </w:r>
    </w:p>
    <w:p w14:paraId="62CD2476">
      <w:pPr>
        <w:jc w:val="center"/>
        <w:rPr>
          <w:rFonts w:hint="default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Courier New" w:hAnsi="Courier New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营业执照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（参考）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br w:type="textWrapping"/>
      </w: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5266055" cy="7367270"/>
            <wp:effectExtent l="0" t="0" r="10795" b="5080"/>
            <wp:docPr id="1" name="图片 1" descr="盖章-国睿-授权函+营业执照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盖章-国睿-授权函+营业执照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22D0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28"/>
          <w:szCs w:val="28"/>
          <w:highlight w:val="none"/>
        </w:rPr>
      </w:pPr>
      <w:bookmarkStart w:id="0" w:name="_Toc27850"/>
      <w:bookmarkEnd w:id="0"/>
      <w:bookmarkStart w:id="1" w:name="_Toc28417"/>
      <w:bookmarkEnd w:id="1"/>
      <w:bookmarkStart w:id="2" w:name="bookmark153"/>
      <w:bookmarkStart w:id="3" w:name="bookmark152"/>
      <w:bookmarkStart w:id="4" w:name="bookmark154"/>
      <w:bookmarkStart w:id="5" w:name="_Toc10363"/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</w:rPr>
        <w:t>附件4</w:t>
      </w:r>
    </w:p>
    <w:p w14:paraId="52619868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</w:pPr>
      <w:r>
        <w:rPr>
          <w:rFonts w:hint="eastAsia" w:ascii="Courier New" w:hAnsi="Courier New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 xml:space="preserve">  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法定代表人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身份</w:t>
      </w: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证明</w:t>
      </w:r>
      <w:bookmarkEnd w:id="2"/>
      <w:bookmarkEnd w:id="3"/>
      <w:bookmarkEnd w:id="4"/>
      <w:bookmarkEnd w:id="5"/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（参考）</w:t>
      </w:r>
    </w:p>
    <w:p w14:paraId="35E6CA50">
      <w:pPr>
        <w:pStyle w:val="165"/>
        <w:keepNext w:val="0"/>
        <w:keepLines w:val="0"/>
        <w:pageBreakBefore w:val="0"/>
        <w:widowControl w:val="0"/>
        <w:shd w:val="clear" w:color="auto" w:fill="auto"/>
        <w:tabs>
          <w:tab w:val="left" w:pos="3251"/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供应商名称：</w:t>
      </w:r>
    </w:p>
    <w:p w14:paraId="5F92D8AA">
      <w:pPr>
        <w:pStyle w:val="165"/>
        <w:keepNext w:val="0"/>
        <w:keepLines w:val="0"/>
        <w:pageBreakBefore w:val="0"/>
        <w:widowControl w:val="0"/>
        <w:shd w:val="clear" w:color="auto" w:fill="auto"/>
        <w:tabs>
          <w:tab w:val="left" w:pos="3251"/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统一社会信用代码</w:t>
      </w:r>
      <w:r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eastAsia="zh-CN"/>
        </w:rPr>
        <w:t>：</w:t>
      </w:r>
    </w:p>
    <w:p w14:paraId="138F04F6">
      <w:pPr>
        <w:pStyle w:val="165"/>
        <w:keepNext w:val="0"/>
        <w:keepLines w:val="0"/>
        <w:pageBreakBefore w:val="0"/>
        <w:widowControl w:val="0"/>
        <w:shd w:val="clear" w:color="auto" w:fill="auto"/>
        <w:tabs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单位性质：</w:t>
      </w:r>
    </w:p>
    <w:p w14:paraId="22C9CC49">
      <w:pPr>
        <w:pStyle w:val="165"/>
        <w:keepNext w:val="0"/>
        <w:keepLines w:val="0"/>
        <w:pageBreakBefore w:val="0"/>
        <w:widowControl w:val="0"/>
        <w:shd w:val="clear" w:color="auto" w:fill="auto"/>
        <w:tabs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地址：</w:t>
      </w:r>
    </w:p>
    <w:p w14:paraId="33F37AC5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</w:rPr>
        <w:t>成立时间：　　　　年　　月　　日</w:t>
      </w:r>
    </w:p>
    <w:p w14:paraId="3984A308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60" w:firstLineChars="200"/>
        <w:jc w:val="left"/>
        <w:textAlignment w:val="auto"/>
        <w:outlineLvl w:val="9"/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姓名：</w:t>
      </w:r>
      <w:r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性别：</w:t>
      </w:r>
      <w:r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年龄：</w:t>
      </w:r>
      <w:r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职务：</w:t>
      </w:r>
      <w:r>
        <w:rPr>
          <w:rFonts w:hint="eastAsia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 xml:space="preserve">    </w:t>
      </w:r>
    </w:p>
    <w:p w14:paraId="0509791C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系（供应商名称）的法定代表人。</w:t>
      </w:r>
    </w:p>
    <w:p w14:paraId="39FC66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t>特此证明。</w:t>
      </w:r>
    </w:p>
    <w:p w14:paraId="72016F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法定代表人身份证人像面           法定代表人身份证国徽面</w:t>
      </w:r>
    </w:p>
    <w:p w14:paraId="4ED74C7F">
      <w:pPr>
        <w:ind w:firstLine="640" w:firstLineChars="200"/>
        <w:rPr>
          <w:rFonts w:hint="eastAsia"/>
          <w:color w:val="auto"/>
          <w:lang w:eastAsia="zh-CN"/>
        </w:rPr>
      </w:pPr>
      <w:r>
        <w:rPr>
          <w:rFonts w:hint="eastAsia"/>
          <w:color w:val="aut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120650</wp:posOffset>
            </wp:positionV>
            <wp:extent cx="3081655" cy="1951990"/>
            <wp:effectExtent l="0" t="0" r="4445" b="10160"/>
            <wp:wrapNone/>
            <wp:docPr id="14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l="49" r="49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101600</wp:posOffset>
            </wp:positionV>
            <wp:extent cx="3081655" cy="1951990"/>
            <wp:effectExtent l="0" t="0" r="4445" b="10160"/>
            <wp:wrapNone/>
            <wp:docPr id="17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l="49" r="49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710A50">
      <w:pPr>
        <w:rPr>
          <w:rFonts w:hint="eastAsia"/>
          <w:color w:val="auto"/>
        </w:rPr>
      </w:pPr>
    </w:p>
    <w:p w14:paraId="475649EF">
      <w:pPr>
        <w:rPr>
          <w:rFonts w:hint="eastAsia"/>
          <w:color w:val="auto"/>
        </w:rPr>
      </w:pPr>
    </w:p>
    <w:p w14:paraId="6BA4468B">
      <w:pPr>
        <w:rPr>
          <w:rFonts w:hint="eastAsia"/>
          <w:color w:val="auto"/>
          <w:lang w:val="en-US" w:eastAsia="zh-CN"/>
        </w:rPr>
      </w:pPr>
    </w:p>
    <w:p w14:paraId="26B49792">
      <w:pPr>
        <w:rPr>
          <w:rFonts w:hint="eastAsia"/>
          <w:color w:val="auto"/>
          <w:lang w:eastAsia="zh-CN"/>
        </w:rPr>
      </w:pPr>
    </w:p>
    <w:p w14:paraId="70C57F95">
      <w:pPr>
        <w:ind w:firstLine="3360" w:firstLineChars="1200"/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供应商（盖章）：</w:t>
      </w:r>
    </w:p>
    <w:p w14:paraId="5ACC6CC1">
      <w:pPr>
        <w:ind w:firstLine="3360" w:firstLineChars="1200"/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</w:rPr>
        <w:t>法定代表人（签字</w:t>
      </w:r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  <w:lang w:val="en-US" w:eastAsia="zh-CN"/>
        </w:rPr>
        <w:t>或签章</w:t>
      </w:r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</w:rPr>
        <w:t>）：</w:t>
      </w:r>
    </w:p>
    <w:p w14:paraId="4E8CB99C">
      <w:pPr>
        <w:ind w:firstLine="280" w:firstLineChars="100"/>
        <w:jc w:val="right"/>
        <w:rPr>
          <w:rFonts w:hint="default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签署日期：</w:t>
      </w:r>
      <w:r>
        <w:rPr>
          <w:rFonts w:hint="eastAsia" w:ascii="宋体" w:hAnsi="宋体" w:cs="宋体"/>
          <w:color w:val="auto"/>
          <w:spacing w:val="0"/>
          <w:kern w:val="2"/>
          <w:position w:val="0"/>
          <w:sz w:val="28"/>
          <w:szCs w:val="28"/>
          <w:highlight w:val="none"/>
          <w:u w:val="single"/>
          <w:shd w:val="clear" w:color="auto" w:fill="auto"/>
          <w:lang w:val="en-US" w:eastAsia="zh-CN" w:bidi="ar-SA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auto"/>
          <w:spacing w:val="0"/>
          <w:kern w:val="2"/>
          <w:position w:val="0"/>
          <w:sz w:val="28"/>
          <w:szCs w:val="28"/>
          <w:highlight w:val="none"/>
          <w:u w:val="single"/>
          <w:shd w:val="clear" w:color="auto" w:fill="auto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color w:val="auto"/>
          <w:spacing w:val="0"/>
          <w:kern w:val="2"/>
          <w:position w:val="0"/>
          <w:sz w:val="28"/>
          <w:szCs w:val="28"/>
          <w:highlight w:val="none"/>
          <w:u w:val="single"/>
          <w:shd w:val="clear" w:color="auto" w:fill="auto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>日</w:t>
      </w:r>
    </w:p>
    <w:p w14:paraId="197764E6">
      <w:pPr>
        <w:ind w:firstLine="280" w:firstLineChars="100"/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bookmarkStart w:id="6" w:name="_Toc32167"/>
      <w:bookmarkStart w:id="7" w:name="_Toc29711"/>
      <w:r>
        <w:rPr>
          <w:rFonts w:hint="eastAsia" w:ascii="宋体" w:hAnsi="宋体" w:eastAsia="宋体" w:cs="宋体"/>
          <w:color w:val="auto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br w:type="page"/>
      </w:r>
    </w:p>
    <w:bookmarkEnd w:id="6"/>
    <w:bookmarkEnd w:id="7"/>
    <w:p w14:paraId="5F60178C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28"/>
          <w:szCs w:val="28"/>
          <w:highlight w:val="none"/>
        </w:rPr>
      </w:pPr>
      <w:bookmarkStart w:id="8" w:name="bookmark156"/>
      <w:bookmarkStart w:id="9" w:name="bookmark155"/>
      <w:bookmarkStart w:id="10" w:name="bookmark157"/>
      <w:r>
        <w:rPr>
          <w:rFonts w:hint="eastAsia" w:ascii="宋体" w:hAnsi="宋体" w:eastAsia="宋体" w:cs="宋体"/>
          <w:color w:val="FF0000"/>
          <w:spacing w:val="0"/>
          <w:position w:val="0"/>
          <w:sz w:val="28"/>
          <w:szCs w:val="28"/>
          <w:highlight w:val="none"/>
        </w:rPr>
        <w:t>附件5</w:t>
      </w:r>
    </w:p>
    <w:p w14:paraId="5F185AA4">
      <w:pPr>
        <w:pStyle w:val="16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36"/>
          <w:szCs w:val="36"/>
          <w:highlight w:val="none"/>
        </w:rPr>
      </w:pPr>
      <w:r>
        <w:rPr>
          <w:rFonts w:hint="eastAsia" w:ascii="Courier New" w:hAnsi="Courier New" w:eastAsia="宋体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法定代表人授权委托书</w:t>
      </w:r>
      <w:bookmarkEnd w:id="8"/>
      <w:bookmarkEnd w:id="9"/>
      <w:bookmarkEnd w:id="10"/>
      <w:r>
        <w:rPr>
          <w:rFonts w:hint="eastAsia" w:ascii="Courier New" w:hAnsi="Courier New" w:cs="Courier New"/>
          <w:b/>
          <w:color w:val="auto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（参考）</w:t>
      </w:r>
      <w:bookmarkStart w:id="11" w:name="_Toc4114"/>
    </w:p>
    <w:bookmarkEnd w:id="11"/>
    <w:p w14:paraId="70BC9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致：建始县兴泉供水有限责任公司</w:t>
      </w:r>
    </w:p>
    <w:p w14:paraId="7A35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我（姓名）系（供应商名称）的法定代表人（身份证号码），现授权委托　　　　　（姓名）（身份证号码，联系电话）作为授权代表，以我方的名义参加建始县兴泉供水有限责任公司水源、水厂出厂水及管网末梢水检测服务的采购报名、报价文件递交、报价文件澄清与答疑等事宜，并签署相关文件。我方对授权代表在上述授权范围内所签署的全部文件，均予以认可，并承担全部法律责任。</w:t>
      </w:r>
    </w:p>
    <w:p w14:paraId="16BA7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本授权书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自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起至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日有效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。授权代表无转委托权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特此委托。</w:t>
      </w:r>
    </w:p>
    <w:p w14:paraId="546B017A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-493395</wp:posOffset>
            </wp:positionH>
            <wp:positionV relativeFrom="paragraph">
              <wp:posOffset>208915</wp:posOffset>
            </wp:positionV>
            <wp:extent cx="3081655" cy="1943735"/>
            <wp:effectExtent l="0" t="0" r="4445" b="18415"/>
            <wp:wrapNone/>
            <wp:docPr id="18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t="175" b="175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2722880</wp:posOffset>
            </wp:positionH>
            <wp:positionV relativeFrom="paragraph">
              <wp:posOffset>212725</wp:posOffset>
            </wp:positionV>
            <wp:extent cx="3081655" cy="1951990"/>
            <wp:effectExtent l="0" t="0" r="4445" b="10160"/>
            <wp:wrapNone/>
            <wp:docPr id="19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l="49" r="49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  <w:t>法定代表人身份证人像面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/>
          <w:color w:val="auto"/>
          <w:sz w:val="18"/>
          <w:szCs w:val="1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  <w:t xml:space="preserve"> 法定代表人身份证国徽面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u w:val="none"/>
          <w:shd w:val="clear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</w:p>
    <w:tbl>
      <w:tblPr>
        <w:tblStyle w:val="33"/>
        <w:tblpPr w:leftFromText="180" w:rightFromText="180" w:vertAnchor="text" w:horzAnchor="page" w:tblpX="4465" w:tblpY="3934"/>
        <w:tblOverlap w:val="never"/>
        <w:tblW w:w="63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3914"/>
      </w:tblGrid>
      <w:tr w14:paraId="7063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A4F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法定代表人（签字）：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C757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017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FF2F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被授权人（签字）：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31FA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8356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3EF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1134"/>
              <w:jc w:val="righ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cs="宋体"/>
                <w:color w:val="auto"/>
                <w:spacing w:val="0"/>
                <w:position w:val="0"/>
                <w:sz w:val="24"/>
                <w:szCs w:val="24"/>
                <w:highlight w:val="none"/>
                <w:lang w:val="en-US" w:eastAsia="zh-CN"/>
              </w:rPr>
              <w:t>签署日期</w:t>
            </w: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position w:val="0"/>
                <w:sz w:val="24"/>
                <w:szCs w:val="24"/>
                <w:highlight w:val="none"/>
                <w:u w:val="single"/>
                <w:shd w:val="clear" w:color="auto" w:fill="auto"/>
                <w:lang w:val="en-US" w:eastAsia="zh-CN" w:bidi="ar-SA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position w:val="0"/>
                <w:sz w:val="24"/>
                <w:szCs w:val="24"/>
                <w:highlight w:val="none"/>
                <w:u w:val="single"/>
                <w:shd w:val="clear" w:color="auto" w:fill="auto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position w:val="0"/>
                <w:sz w:val="24"/>
                <w:szCs w:val="24"/>
                <w:highlight w:val="none"/>
                <w:u w:val="single"/>
                <w:shd w:val="clear" w:color="auto" w:fill="auto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-SA"/>
              </w:rPr>
              <w:t>日</w:t>
            </w:r>
          </w:p>
        </w:tc>
      </w:tr>
    </w:tbl>
    <w:p w14:paraId="536C2730">
      <w:pPr>
        <w:pStyle w:val="16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88" w:lineRule="auto"/>
        <w:ind w:left="0" w:leftChars="0" w:right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pacing w:val="0"/>
          <w:positio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254635</wp:posOffset>
            </wp:positionV>
            <wp:extent cx="3081655" cy="1951990"/>
            <wp:effectExtent l="0" t="0" r="4445" b="10160"/>
            <wp:wrapNone/>
            <wp:docPr id="21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l="49" r="49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-517525</wp:posOffset>
            </wp:positionH>
            <wp:positionV relativeFrom="paragraph">
              <wp:posOffset>228600</wp:posOffset>
            </wp:positionV>
            <wp:extent cx="3081655" cy="1951990"/>
            <wp:effectExtent l="0" t="0" r="4445" b="10160"/>
            <wp:wrapNone/>
            <wp:docPr id="20" name="图片 1" descr="C:/Users/Administrator/Desktop/法定代表人授权委托书优化.png法定代表人授权委托书优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C:/Users/Administrator/Desktop/法定代表人授权委托书优化.png法定代表人授权委托书优化"/>
                    <pic:cNvPicPr>
                      <a:picLocks noChangeAspect="1"/>
                    </pic:cNvPicPr>
                  </pic:nvPicPr>
                  <pic:blipFill>
                    <a:blip r:embed="rId8"/>
                    <a:srcRect l="49" r="49"/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t>被授权人身份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t xml:space="preserve">证人像面 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t>被授权人身份证国徽面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pacing w:val="0"/>
          <w:position w:val="0"/>
          <w:sz w:val="24"/>
          <w:szCs w:val="24"/>
          <w:highlight w:val="none"/>
        </w:rPr>
        <w:br w:type="textWrapping"/>
      </w:r>
    </w:p>
    <w:p w14:paraId="525FFC96">
      <w:pPr>
        <w:pStyle w:val="165"/>
        <w:keepNext w:val="0"/>
        <w:keepLines w:val="0"/>
        <w:pageBreakBefore w:val="0"/>
        <w:widowControl w:val="0"/>
        <w:shd w:val="clear" w:color="auto" w:fill="auto"/>
        <w:tabs>
          <w:tab w:val="righ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2835" w:firstLine="0" w:firstLineChars="0"/>
        <w:jc w:val="right"/>
        <w:textAlignment w:val="auto"/>
        <w:outlineLvl w:val="9"/>
        <w:rPr>
          <w:rFonts w:hint="eastAsia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t xml:space="preserve">                   </w:t>
      </w:r>
    </w:p>
    <w:p w14:paraId="037D76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right="1134"/>
        <w:jc w:val="right"/>
        <w:textAlignment w:val="auto"/>
        <w:rPr>
          <w:rFonts w:hint="eastAsia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</w:pPr>
    </w:p>
    <w:p w14:paraId="3FD32F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right="1134"/>
        <w:jc w:val="right"/>
        <w:textAlignment w:val="auto"/>
        <w:rPr>
          <w:rFonts w:hint="default" w:ascii="宋体" w:hAnsi="宋体" w:eastAsia="宋体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color w:val="auto"/>
          <w:spacing w:val="0"/>
          <w:position w:val="0"/>
          <w:sz w:val="24"/>
          <w:szCs w:val="24"/>
          <w:highlight w:val="none"/>
          <w:lang w:val="en-US" w:eastAsia="zh-CN"/>
        </w:rPr>
        <w:t xml:space="preserve">  </w:t>
      </w:r>
    </w:p>
    <w:p w14:paraId="651CBF4B">
      <w:pPr>
        <w:pStyle w:val="24"/>
        <w:ind w:left="0" w:leftChars="0" w:firstLine="0" w:firstLineChars="0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55D15">
    <w:pPr>
      <w:spacing w:before="0"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0047"/>
    <w:rsid w:val="0029639D"/>
    <w:rsid w:val="00326F90"/>
    <w:rsid w:val="00906786"/>
    <w:rsid w:val="00AA1D8D"/>
    <w:rsid w:val="00B47730"/>
    <w:rsid w:val="00CB0664"/>
    <w:rsid w:val="00FC693F"/>
    <w:rsid w:val="01311D17"/>
    <w:rsid w:val="016A6FD7"/>
    <w:rsid w:val="0171740C"/>
    <w:rsid w:val="01AD5116"/>
    <w:rsid w:val="02072A78"/>
    <w:rsid w:val="02111B48"/>
    <w:rsid w:val="02190E81"/>
    <w:rsid w:val="02337D11"/>
    <w:rsid w:val="02374FEA"/>
    <w:rsid w:val="025F4662"/>
    <w:rsid w:val="026D3223"/>
    <w:rsid w:val="034B2E38"/>
    <w:rsid w:val="035717DD"/>
    <w:rsid w:val="037979A5"/>
    <w:rsid w:val="03AC7D7B"/>
    <w:rsid w:val="03BE0695"/>
    <w:rsid w:val="03C63AB9"/>
    <w:rsid w:val="040F3E66"/>
    <w:rsid w:val="04447FB3"/>
    <w:rsid w:val="04ED064B"/>
    <w:rsid w:val="05600E1D"/>
    <w:rsid w:val="05A01219"/>
    <w:rsid w:val="060E0879"/>
    <w:rsid w:val="062067FE"/>
    <w:rsid w:val="06494250"/>
    <w:rsid w:val="064E6EC7"/>
    <w:rsid w:val="06B55198"/>
    <w:rsid w:val="06BD041B"/>
    <w:rsid w:val="06C70A28"/>
    <w:rsid w:val="06E67DD8"/>
    <w:rsid w:val="07061550"/>
    <w:rsid w:val="070954E4"/>
    <w:rsid w:val="075C3866"/>
    <w:rsid w:val="079C0106"/>
    <w:rsid w:val="082B32A2"/>
    <w:rsid w:val="08362206"/>
    <w:rsid w:val="083B791F"/>
    <w:rsid w:val="084C34CD"/>
    <w:rsid w:val="0869623A"/>
    <w:rsid w:val="08ED3CA0"/>
    <w:rsid w:val="09273A00"/>
    <w:rsid w:val="09B96D4E"/>
    <w:rsid w:val="0A2F1479"/>
    <w:rsid w:val="0A4A209B"/>
    <w:rsid w:val="0A5151D8"/>
    <w:rsid w:val="0A8455AD"/>
    <w:rsid w:val="0A8C6210"/>
    <w:rsid w:val="0AA23C86"/>
    <w:rsid w:val="0AC0410C"/>
    <w:rsid w:val="0AD007F3"/>
    <w:rsid w:val="0AF50259"/>
    <w:rsid w:val="0AF73FD1"/>
    <w:rsid w:val="0B153F7E"/>
    <w:rsid w:val="0B5A0591"/>
    <w:rsid w:val="0B6A39AF"/>
    <w:rsid w:val="0B776EC0"/>
    <w:rsid w:val="0BA13F3D"/>
    <w:rsid w:val="0BC67500"/>
    <w:rsid w:val="0D7D62E4"/>
    <w:rsid w:val="0E2449B2"/>
    <w:rsid w:val="0EE228A3"/>
    <w:rsid w:val="0F073C1A"/>
    <w:rsid w:val="0F7A6AC3"/>
    <w:rsid w:val="0FC1070A"/>
    <w:rsid w:val="103E7FAD"/>
    <w:rsid w:val="10905FAD"/>
    <w:rsid w:val="11994D85"/>
    <w:rsid w:val="11E52115"/>
    <w:rsid w:val="12152F8F"/>
    <w:rsid w:val="1226519C"/>
    <w:rsid w:val="123E5365"/>
    <w:rsid w:val="124318AA"/>
    <w:rsid w:val="12490E8B"/>
    <w:rsid w:val="12BE7183"/>
    <w:rsid w:val="12DC585B"/>
    <w:rsid w:val="1312127D"/>
    <w:rsid w:val="137A57A0"/>
    <w:rsid w:val="137F4B39"/>
    <w:rsid w:val="13825C11"/>
    <w:rsid w:val="139126DA"/>
    <w:rsid w:val="13A51976"/>
    <w:rsid w:val="14551D69"/>
    <w:rsid w:val="1469268B"/>
    <w:rsid w:val="14A30D26"/>
    <w:rsid w:val="14B20F69"/>
    <w:rsid w:val="14D40EDF"/>
    <w:rsid w:val="152E4A94"/>
    <w:rsid w:val="154D2A40"/>
    <w:rsid w:val="15714921"/>
    <w:rsid w:val="157B75AD"/>
    <w:rsid w:val="1585042C"/>
    <w:rsid w:val="16113A6D"/>
    <w:rsid w:val="16740B04"/>
    <w:rsid w:val="16A36DBB"/>
    <w:rsid w:val="170F26A3"/>
    <w:rsid w:val="176127D3"/>
    <w:rsid w:val="176A1687"/>
    <w:rsid w:val="17CC40F0"/>
    <w:rsid w:val="180C73AD"/>
    <w:rsid w:val="183D3240"/>
    <w:rsid w:val="186B3909"/>
    <w:rsid w:val="188E46A0"/>
    <w:rsid w:val="18F90F15"/>
    <w:rsid w:val="195425EF"/>
    <w:rsid w:val="19762565"/>
    <w:rsid w:val="19F142E2"/>
    <w:rsid w:val="19FD2C86"/>
    <w:rsid w:val="1A0538E9"/>
    <w:rsid w:val="1A4C59BC"/>
    <w:rsid w:val="1A672B43"/>
    <w:rsid w:val="1A795B7C"/>
    <w:rsid w:val="1A937D64"/>
    <w:rsid w:val="1ABD5F72"/>
    <w:rsid w:val="1AC94917"/>
    <w:rsid w:val="1B4D379A"/>
    <w:rsid w:val="1B62572B"/>
    <w:rsid w:val="1B701236"/>
    <w:rsid w:val="1C02560E"/>
    <w:rsid w:val="1C031FF6"/>
    <w:rsid w:val="1C1B432C"/>
    <w:rsid w:val="1CE63A90"/>
    <w:rsid w:val="1D0B7468"/>
    <w:rsid w:val="1DAF6046"/>
    <w:rsid w:val="1E8A0861"/>
    <w:rsid w:val="1E9272E5"/>
    <w:rsid w:val="1ECA6EAF"/>
    <w:rsid w:val="1EE634FE"/>
    <w:rsid w:val="1F437CC6"/>
    <w:rsid w:val="200733B8"/>
    <w:rsid w:val="201E1F90"/>
    <w:rsid w:val="209674CF"/>
    <w:rsid w:val="20AC0F62"/>
    <w:rsid w:val="20E83BDD"/>
    <w:rsid w:val="21521B0A"/>
    <w:rsid w:val="21A12149"/>
    <w:rsid w:val="22717D6E"/>
    <w:rsid w:val="2274785E"/>
    <w:rsid w:val="22BD1205"/>
    <w:rsid w:val="22F8223D"/>
    <w:rsid w:val="23085EF9"/>
    <w:rsid w:val="23103A2A"/>
    <w:rsid w:val="23311EC9"/>
    <w:rsid w:val="23416E81"/>
    <w:rsid w:val="2355143D"/>
    <w:rsid w:val="23580F2E"/>
    <w:rsid w:val="23845E45"/>
    <w:rsid w:val="23D305B4"/>
    <w:rsid w:val="246D27B7"/>
    <w:rsid w:val="247D330A"/>
    <w:rsid w:val="24877D1C"/>
    <w:rsid w:val="24AA57B9"/>
    <w:rsid w:val="24D10F97"/>
    <w:rsid w:val="252235A1"/>
    <w:rsid w:val="254C4AC2"/>
    <w:rsid w:val="25E436DF"/>
    <w:rsid w:val="25FA62CC"/>
    <w:rsid w:val="265947CC"/>
    <w:rsid w:val="26804A23"/>
    <w:rsid w:val="268362C1"/>
    <w:rsid w:val="26881727"/>
    <w:rsid w:val="26B30632"/>
    <w:rsid w:val="26EC030B"/>
    <w:rsid w:val="27637EA1"/>
    <w:rsid w:val="28380A0F"/>
    <w:rsid w:val="283830DC"/>
    <w:rsid w:val="2870002D"/>
    <w:rsid w:val="28702875"/>
    <w:rsid w:val="28EA087A"/>
    <w:rsid w:val="28ED036A"/>
    <w:rsid w:val="29671ECA"/>
    <w:rsid w:val="29680839"/>
    <w:rsid w:val="296A5517"/>
    <w:rsid w:val="296E7A51"/>
    <w:rsid w:val="29E614B4"/>
    <w:rsid w:val="2A3049B2"/>
    <w:rsid w:val="2AA2719F"/>
    <w:rsid w:val="2AFC6642"/>
    <w:rsid w:val="2B6A5CA2"/>
    <w:rsid w:val="2B8723B0"/>
    <w:rsid w:val="2B956FBE"/>
    <w:rsid w:val="2B9D1863"/>
    <w:rsid w:val="2BC96E6C"/>
    <w:rsid w:val="2C0E79A0"/>
    <w:rsid w:val="2C6F2816"/>
    <w:rsid w:val="2CA174A1"/>
    <w:rsid w:val="2CC338BC"/>
    <w:rsid w:val="2D1A7254"/>
    <w:rsid w:val="2D1C2FCC"/>
    <w:rsid w:val="2D3E3209"/>
    <w:rsid w:val="2DA059AB"/>
    <w:rsid w:val="2DD37B2E"/>
    <w:rsid w:val="2DE44790"/>
    <w:rsid w:val="2E114561"/>
    <w:rsid w:val="2E396BA0"/>
    <w:rsid w:val="2E81758A"/>
    <w:rsid w:val="2F0A3A24"/>
    <w:rsid w:val="2F616D18"/>
    <w:rsid w:val="2F7D786F"/>
    <w:rsid w:val="2F947791"/>
    <w:rsid w:val="2F9C03F4"/>
    <w:rsid w:val="2FC55B9D"/>
    <w:rsid w:val="2FD858D0"/>
    <w:rsid w:val="2FE83639"/>
    <w:rsid w:val="30054CD6"/>
    <w:rsid w:val="3009773D"/>
    <w:rsid w:val="30C9346B"/>
    <w:rsid w:val="310D77FB"/>
    <w:rsid w:val="311F308B"/>
    <w:rsid w:val="314A45AB"/>
    <w:rsid w:val="31896E18"/>
    <w:rsid w:val="31AB4A01"/>
    <w:rsid w:val="31E7004C"/>
    <w:rsid w:val="31F23E36"/>
    <w:rsid w:val="32252923"/>
    <w:rsid w:val="322E4406"/>
    <w:rsid w:val="32625925"/>
    <w:rsid w:val="32B31CDC"/>
    <w:rsid w:val="32C263C3"/>
    <w:rsid w:val="32D8384A"/>
    <w:rsid w:val="32F10A57"/>
    <w:rsid w:val="32F62E2B"/>
    <w:rsid w:val="3309716C"/>
    <w:rsid w:val="331C5AD4"/>
    <w:rsid w:val="333D3C9C"/>
    <w:rsid w:val="334B63B9"/>
    <w:rsid w:val="334C2057"/>
    <w:rsid w:val="33AB32FB"/>
    <w:rsid w:val="340E5D78"/>
    <w:rsid w:val="3421711A"/>
    <w:rsid w:val="342F1837"/>
    <w:rsid w:val="344277BC"/>
    <w:rsid w:val="344563D5"/>
    <w:rsid w:val="348F6779"/>
    <w:rsid w:val="35154ED0"/>
    <w:rsid w:val="35454F3B"/>
    <w:rsid w:val="35E825E5"/>
    <w:rsid w:val="366F02A8"/>
    <w:rsid w:val="36A52284"/>
    <w:rsid w:val="370F6463"/>
    <w:rsid w:val="37362EDC"/>
    <w:rsid w:val="375C0B95"/>
    <w:rsid w:val="37B02C8E"/>
    <w:rsid w:val="37D22C05"/>
    <w:rsid w:val="389425B0"/>
    <w:rsid w:val="38FB262F"/>
    <w:rsid w:val="391F631E"/>
    <w:rsid w:val="39E76710"/>
    <w:rsid w:val="3A1514CF"/>
    <w:rsid w:val="3A1A6AE5"/>
    <w:rsid w:val="3A2636DC"/>
    <w:rsid w:val="3A5B42BA"/>
    <w:rsid w:val="3A7C154E"/>
    <w:rsid w:val="3AF92B9E"/>
    <w:rsid w:val="3B9974F4"/>
    <w:rsid w:val="3C743CBC"/>
    <w:rsid w:val="3D4A5933"/>
    <w:rsid w:val="3D59649D"/>
    <w:rsid w:val="3D7F382F"/>
    <w:rsid w:val="3E3363C7"/>
    <w:rsid w:val="3E412892"/>
    <w:rsid w:val="3EB56DDC"/>
    <w:rsid w:val="3ED454B4"/>
    <w:rsid w:val="3EE11ADE"/>
    <w:rsid w:val="3F43088C"/>
    <w:rsid w:val="3F8932E7"/>
    <w:rsid w:val="3FB13A48"/>
    <w:rsid w:val="3FBB6F9C"/>
    <w:rsid w:val="400B75FC"/>
    <w:rsid w:val="40A67324"/>
    <w:rsid w:val="40B25CC9"/>
    <w:rsid w:val="41362456"/>
    <w:rsid w:val="416845DA"/>
    <w:rsid w:val="41886A2A"/>
    <w:rsid w:val="419D0727"/>
    <w:rsid w:val="421A3B26"/>
    <w:rsid w:val="423464B9"/>
    <w:rsid w:val="424961B9"/>
    <w:rsid w:val="426E780A"/>
    <w:rsid w:val="428471F1"/>
    <w:rsid w:val="42A15FF5"/>
    <w:rsid w:val="43607C5E"/>
    <w:rsid w:val="439711A6"/>
    <w:rsid w:val="44AB315B"/>
    <w:rsid w:val="44DF4BB3"/>
    <w:rsid w:val="44FC6C5A"/>
    <w:rsid w:val="44FC7513"/>
    <w:rsid w:val="45112C97"/>
    <w:rsid w:val="458B10FE"/>
    <w:rsid w:val="458D460F"/>
    <w:rsid w:val="46080139"/>
    <w:rsid w:val="46130F7B"/>
    <w:rsid w:val="46916381"/>
    <w:rsid w:val="46DD3374"/>
    <w:rsid w:val="46FB141E"/>
    <w:rsid w:val="47460F19"/>
    <w:rsid w:val="474653BD"/>
    <w:rsid w:val="479954ED"/>
    <w:rsid w:val="48270D4B"/>
    <w:rsid w:val="482F7BFF"/>
    <w:rsid w:val="486A6E89"/>
    <w:rsid w:val="489F284C"/>
    <w:rsid w:val="48B325DE"/>
    <w:rsid w:val="4916585B"/>
    <w:rsid w:val="49A176C9"/>
    <w:rsid w:val="49AD534E"/>
    <w:rsid w:val="49B02FC2"/>
    <w:rsid w:val="4A143551"/>
    <w:rsid w:val="4ABA3F7E"/>
    <w:rsid w:val="4B2E23F0"/>
    <w:rsid w:val="4B7D0C82"/>
    <w:rsid w:val="4BAE2601"/>
    <w:rsid w:val="4C143394"/>
    <w:rsid w:val="4C327CBE"/>
    <w:rsid w:val="4C4039CE"/>
    <w:rsid w:val="4C4F056D"/>
    <w:rsid w:val="4C52210E"/>
    <w:rsid w:val="4C59524B"/>
    <w:rsid w:val="4C7E4CB1"/>
    <w:rsid w:val="4C8F6EBF"/>
    <w:rsid w:val="4C9170DB"/>
    <w:rsid w:val="4CB9218D"/>
    <w:rsid w:val="4D090A1F"/>
    <w:rsid w:val="4D27359B"/>
    <w:rsid w:val="4D30300A"/>
    <w:rsid w:val="4DB82445"/>
    <w:rsid w:val="4DBD7A5B"/>
    <w:rsid w:val="4DFC4A28"/>
    <w:rsid w:val="4E165162"/>
    <w:rsid w:val="4E2023C2"/>
    <w:rsid w:val="4EAC3D58"/>
    <w:rsid w:val="4F6C1739"/>
    <w:rsid w:val="4FCB05CD"/>
    <w:rsid w:val="4FF37CF9"/>
    <w:rsid w:val="50152D26"/>
    <w:rsid w:val="501871CB"/>
    <w:rsid w:val="50245B70"/>
    <w:rsid w:val="505620F6"/>
    <w:rsid w:val="50AA42C7"/>
    <w:rsid w:val="517F5572"/>
    <w:rsid w:val="5187285A"/>
    <w:rsid w:val="518D0340"/>
    <w:rsid w:val="5201260D"/>
    <w:rsid w:val="52013097"/>
    <w:rsid w:val="52326C6A"/>
    <w:rsid w:val="5309315F"/>
    <w:rsid w:val="534704F3"/>
    <w:rsid w:val="53D33B35"/>
    <w:rsid w:val="53EB70D0"/>
    <w:rsid w:val="54475DED"/>
    <w:rsid w:val="545A6004"/>
    <w:rsid w:val="54DA7145"/>
    <w:rsid w:val="54DE20EF"/>
    <w:rsid w:val="560A5808"/>
    <w:rsid w:val="561F751D"/>
    <w:rsid w:val="56D025AE"/>
    <w:rsid w:val="57284198"/>
    <w:rsid w:val="57482A8C"/>
    <w:rsid w:val="576F6293"/>
    <w:rsid w:val="57853398"/>
    <w:rsid w:val="57AC65E2"/>
    <w:rsid w:val="57E8410D"/>
    <w:rsid w:val="57F86260"/>
    <w:rsid w:val="581F1D5C"/>
    <w:rsid w:val="58201313"/>
    <w:rsid w:val="58382B00"/>
    <w:rsid w:val="58421289"/>
    <w:rsid w:val="584E7C2E"/>
    <w:rsid w:val="58562F86"/>
    <w:rsid w:val="58CC72B3"/>
    <w:rsid w:val="5900361E"/>
    <w:rsid w:val="59C83A10"/>
    <w:rsid w:val="59E7033A"/>
    <w:rsid w:val="5A783688"/>
    <w:rsid w:val="5AD11E4F"/>
    <w:rsid w:val="5B3752F1"/>
    <w:rsid w:val="5B583BEB"/>
    <w:rsid w:val="5B602234"/>
    <w:rsid w:val="5BCE1694"/>
    <w:rsid w:val="5BD50650"/>
    <w:rsid w:val="5BFC7F80"/>
    <w:rsid w:val="5C025503"/>
    <w:rsid w:val="5C6043D4"/>
    <w:rsid w:val="5C6336F0"/>
    <w:rsid w:val="5CDD77D2"/>
    <w:rsid w:val="5CF07506"/>
    <w:rsid w:val="5D07484F"/>
    <w:rsid w:val="5D2D6054"/>
    <w:rsid w:val="5D333896"/>
    <w:rsid w:val="5D5F468B"/>
    <w:rsid w:val="5E2558D5"/>
    <w:rsid w:val="5E9345EC"/>
    <w:rsid w:val="5EB86A23"/>
    <w:rsid w:val="5FC627A0"/>
    <w:rsid w:val="5FC86518"/>
    <w:rsid w:val="60152297"/>
    <w:rsid w:val="609D1752"/>
    <w:rsid w:val="60C50CA9"/>
    <w:rsid w:val="60DB227B"/>
    <w:rsid w:val="61161240"/>
    <w:rsid w:val="615A3AE7"/>
    <w:rsid w:val="619A3EE4"/>
    <w:rsid w:val="61A44D62"/>
    <w:rsid w:val="61DC274E"/>
    <w:rsid w:val="630A5099"/>
    <w:rsid w:val="631877B6"/>
    <w:rsid w:val="63260125"/>
    <w:rsid w:val="64155AA4"/>
    <w:rsid w:val="64254F4F"/>
    <w:rsid w:val="642D0685"/>
    <w:rsid w:val="647B624F"/>
    <w:rsid w:val="647C5B23"/>
    <w:rsid w:val="64923598"/>
    <w:rsid w:val="64963088"/>
    <w:rsid w:val="64A15589"/>
    <w:rsid w:val="6554084E"/>
    <w:rsid w:val="65D800ED"/>
    <w:rsid w:val="65F91B21"/>
    <w:rsid w:val="665E1984"/>
    <w:rsid w:val="66AD6467"/>
    <w:rsid w:val="66CC2D91"/>
    <w:rsid w:val="67024A05"/>
    <w:rsid w:val="671309C0"/>
    <w:rsid w:val="67242BCD"/>
    <w:rsid w:val="676C62D5"/>
    <w:rsid w:val="67F3390B"/>
    <w:rsid w:val="682E5386"/>
    <w:rsid w:val="685F3791"/>
    <w:rsid w:val="68817BAC"/>
    <w:rsid w:val="6884144A"/>
    <w:rsid w:val="68CE02CC"/>
    <w:rsid w:val="68D84F91"/>
    <w:rsid w:val="68DD74D8"/>
    <w:rsid w:val="68EF0FB9"/>
    <w:rsid w:val="68FE744E"/>
    <w:rsid w:val="69305B49"/>
    <w:rsid w:val="69A51678"/>
    <w:rsid w:val="6A682DD1"/>
    <w:rsid w:val="6AFE7291"/>
    <w:rsid w:val="6BC02799"/>
    <w:rsid w:val="6C44161C"/>
    <w:rsid w:val="6DD16EDF"/>
    <w:rsid w:val="6DE36C13"/>
    <w:rsid w:val="6DF80910"/>
    <w:rsid w:val="6E4903C6"/>
    <w:rsid w:val="6E746A61"/>
    <w:rsid w:val="6EBD7464"/>
    <w:rsid w:val="6EEE555E"/>
    <w:rsid w:val="6F1C418A"/>
    <w:rsid w:val="6F1F4167"/>
    <w:rsid w:val="6FC36CFC"/>
    <w:rsid w:val="702459EC"/>
    <w:rsid w:val="70384FF4"/>
    <w:rsid w:val="70BD7BEF"/>
    <w:rsid w:val="70D34D1C"/>
    <w:rsid w:val="71031AA6"/>
    <w:rsid w:val="710F044A"/>
    <w:rsid w:val="71AA3CCF"/>
    <w:rsid w:val="72026398"/>
    <w:rsid w:val="72192C03"/>
    <w:rsid w:val="72275320"/>
    <w:rsid w:val="72516841"/>
    <w:rsid w:val="7258197D"/>
    <w:rsid w:val="728905CB"/>
    <w:rsid w:val="72AE77EF"/>
    <w:rsid w:val="72D74F98"/>
    <w:rsid w:val="72E71158"/>
    <w:rsid w:val="72FD2525"/>
    <w:rsid w:val="730162BB"/>
    <w:rsid w:val="73137F9A"/>
    <w:rsid w:val="73612AB3"/>
    <w:rsid w:val="738642C8"/>
    <w:rsid w:val="73A330CC"/>
    <w:rsid w:val="740F250F"/>
    <w:rsid w:val="742D6E39"/>
    <w:rsid w:val="748A428C"/>
    <w:rsid w:val="74964CEE"/>
    <w:rsid w:val="749D7B1B"/>
    <w:rsid w:val="74A0585D"/>
    <w:rsid w:val="74BA273E"/>
    <w:rsid w:val="74BB4445"/>
    <w:rsid w:val="74C652C4"/>
    <w:rsid w:val="74CE55B2"/>
    <w:rsid w:val="75A90742"/>
    <w:rsid w:val="762F6E99"/>
    <w:rsid w:val="76384C0D"/>
    <w:rsid w:val="7682346D"/>
    <w:rsid w:val="76A50F09"/>
    <w:rsid w:val="76FB6D7B"/>
    <w:rsid w:val="77530522"/>
    <w:rsid w:val="77B5517C"/>
    <w:rsid w:val="77C16217"/>
    <w:rsid w:val="78055D84"/>
    <w:rsid w:val="78767B0A"/>
    <w:rsid w:val="78AF42C1"/>
    <w:rsid w:val="78CB7AB4"/>
    <w:rsid w:val="79102FB2"/>
    <w:rsid w:val="79442C5B"/>
    <w:rsid w:val="796230E1"/>
    <w:rsid w:val="79B24069"/>
    <w:rsid w:val="79EA1A55"/>
    <w:rsid w:val="7A0423EA"/>
    <w:rsid w:val="7A0B3779"/>
    <w:rsid w:val="7A8377B3"/>
    <w:rsid w:val="7AAC0AB8"/>
    <w:rsid w:val="7B034450"/>
    <w:rsid w:val="7B58479C"/>
    <w:rsid w:val="7BA7426D"/>
    <w:rsid w:val="7BCE0F02"/>
    <w:rsid w:val="7BF546E1"/>
    <w:rsid w:val="7BFA5853"/>
    <w:rsid w:val="7CD6006E"/>
    <w:rsid w:val="7D0A7100"/>
    <w:rsid w:val="7D3B25C7"/>
    <w:rsid w:val="7D7B0C16"/>
    <w:rsid w:val="7D800E84"/>
    <w:rsid w:val="7DAA5057"/>
    <w:rsid w:val="7DB14637"/>
    <w:rsid w:val="7DB67EA0"/>
    <w:rsid w:val="7DED1B13"/>
    <w:rsid w:val="7E0230E5"/>
    <w:rsid w:val="7E1C7D03"/>
    <w:rsid w:val="7E3E411D"/>
    <w:rsid w:val="7E6E42D6"/>
    <w:rsid w:val="7F08472B"/>
    <w:rsid w:val="7F8C2C66"/>
    <w:rsid w:val="7F8D69DE"/>
    <w:rsid w:val="7FA73F44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toc 3"/>
    <w:basedOn w:val="1"/>
    <w:next w:val="1"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正文文本 (2)"/>
    <w:basedOn w:val="1"/>
    <w:qFormat/>
    <w:uiPriority w:val="0"/>
    <w:pPr>
      <w:widowControl w:val="0"/>
      <w:shd w:val="clear" w:color="auto" w:fill="auto"/>
      <w:spacing w:line="739" w:lineRule="exact"/>
      <w:ind w:firstLine="600"/>
    </w:pPr>
    <w:rPr>
      <w:rFonts w:ascii="宋体" w:hAnsi="宋体" w:eastAsia="宋体" w:cs="宋体"/>
      <w:sz w:val="34"/>
      <w:szCs w:val="34"/>
      <w:u w:val="none"/>
      <w:shd w:val="clear" w:color="auto" w:fill="auto"/>
    </w:rPr>
  </w:style>
  <w:style w:type="paragraph" w:customStyle="1" w:styleId="166">
    <w:name w:val="正文文本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宋体" w:hAnsi="宋体" w:eastAsia="宋体" w:cs="宋体"/>
      <w:sz w:val="42"/>
      <w:szCs w:val="42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469</Words>
  <Characters>505</Characters>
  <Lines>1</Lines>
  <Paragraphs>1</Paragraphs>
  <TotalTime>177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《鑫鑫镶》燕</cp:lastModifiedBy>
  <dcterms:modified xsi:type="dcterms:W3CDTF">2026-11-06T06:05:51Z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eyJoZGlkIjoiZTFiMjQzYzc2MDA3MmJlNmVlYjcxYzdjN2Y2MWVmMDIiLCJ1c2VySWQiOiI0NDk5NTA5MTAifQ==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158E99EAF51D4CE48F735171AFC023F3_13</vt:lpwstr>
  </property>
</Properties>
</file>